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9D835" w14:textId="77777777" w:rsidR="00421B92" w:rsidRDefault="00893526" w:rsidP="00893526">
      <w:pPr>
        <w:widowControl w:val="0"/>
        <w:adjustRightInd w:val="0"/>
        <w:snapToGrid w:val="0"/>
        <w:spacing w:after="0" w:line="360" w:lineRule="auto"/>
        <w:ind w:firstLineChars="200" w:firstLine="643"/>
        <w:jc w:val="center"/>
        <w:outlineLvl w:val="2"/>
        <w:rPr>
          <w:rFonts w:eastAsia="宋体" w:cs="宋体" w:hint="eastAsia"/>
          <w:b/>
          <w:sz w:val="32"/>
          <w:szCs w:val="32"/>
          <w:lang w:eastAsia="zh-CN"/>
        </w:rPr>
      </w:pPr>
      <w:r>
        <w:rPr>
          <w:rFonts w:eastAsia="宋体" w:cs="宋体"/>
          <w:b/>
          <w:sz w:val="32"/>
          <w:szCs w:val="32"/>
          <w:lang w:eastAsia="zh-CN"/>
        </w:rPr>
        <w:t>20260919</w:t>
      </w:r>
      <w:r>
        <w:rPr>
          <w:rFonts w:eastAsia="宋体" w:cs="宋体"/>
          <w:b/>
          <w:sz w:val="32"/>
          <w:szCs w:val="32"/>
          <w:lang w:eastAsia="zh-CN"/>
        </w:rPr>
        <w:t>大千老师讲耳朵</w:t>
      </w:r>
    </w:p>
    <w:p w14:paraId="1218590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0"/>
        <w:jc w:val="right"/>
        <w:rPr>
          <w:rFonts w:eastAsia="宋体" w:cs="宋体" w:hint="eastAsia"/>
          <w:sz w:val="28"/>
          <w:szCs w:val="28"/>
          <w:lang w:eastAsia="zh-CN"/>
        </w:rPr>
      </w:pPr>
      <w:r>
        <w:rPr>
          <w:rFonts w:eastAsia="宋体" w:cs="宋体" w:hint="eastAsia"/>
          <w:sz w:val="28"/>
          <w:szCs w:val="28"/>
          <w:lang w:eastAsia="zh-CN"/>
        </w:rPr>
        <w:t>整理人：源宝</w:t>
      </w:r>
    </w:p>
    <w:p w14:paraId="4B1CFB7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eastAsia="宋体" w:cs="宋体" w:hint="eastAsia"/>
          <w:sz w:val="28"/>
          <w:szCs w:val="28"/>
          <w:lang w:eastAsia="zh-CN"/>
        </w:rPr>
      </w:pPr>
      <w:r>
        <w:rPr>
          <w:rFonts w:eastAsia="宋体" w:cs="宋体"/>
          <w:sz w:val="28"/>
          <w:szCs w:val="28"/>
          <w:lang w:eastAsia="zh-CN"/>
        </w:rPr>
        <w:t>可欣：大家晚上好，</w:t>
      </w:r>
      <w:r>
        <w:rPr>
          <w:rFonts w:eastAsia="宋体" w:cs="宋体" w:hint="eastAsia"/>
          <w:sz w:val="28"/>
          <w:szCs w:val="28"/>
          <w:lang w:eastAsia="zh-CN"/>
        </w:rPr>
        <w:t>今天老师讲</w:t>
      </w:r>
      <w:r>
        <w:rPr>
          <w:rFonts w:eastAsia="宋体" w:cs="MS Mincho" w:hint="eastAsia"/>
          <w:sz w:val="28"/>
          <w:szCs w:val="28"/>
          <w:lang w:eastAsia="zh-CN"/>
        </w:rPr>
        <w:t>耳</w:t>
      </w:r>
      <w:r>
        <w:rPr>
          <w:rFonts w:eastAsia="宋体" w:cs="宋体" w:hint="eastAsia"/>
          <w:sz w:val="28"/>
          <w:szCs w:val="28"/>
          <w:lang w:eastAsia="zh-CN"/>
        </w:rPr>
        <w:t>朵</w:t>
      </w:r>
      <w:r>
        <w:rPr>
          <w:rFonts w:eastAsia="宋体" w:cs="MS Mincho" w:hint="eastAsia"/>
          <w:sz w:val="28"/>
          <w:szCs w:val="28"/>
          <w:lang w:eastAsia="zh-CN"/>
        </w:rPr>
        <w:t>。</w:t>
      </w:r>
    </w:p>
    <w:p w14:paraId="31E924A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 w:hint="eastAsia"/>
          <w:b/>
          <w:sz w:val="28"/>
          <w:szCs w:val="28"/>
          <w:lang w:eastAsia="zh-CN"/>
        </w:rPr>
        <w:t>师：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先</w:t>
      </w:r>
      <w:r>
        <w:rPr>
          <w:rFonts w:eastAsia="宋体" w:cs="宋体"/>
          <w:b/>
          <w:bCs/>
          <w:sz w:val="28"/>
          <w:szCs w:val="28"/>
          <w:lang w:eastAsia="zh-CN"/>
        </w:rPr>
        <w:t>复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习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一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下腰，腰的重要性不言而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喻</w:t>
      </w:r>
      <w:r>
        <w:rPr>
          <w:rFonts w:eastAsia="宋体" w:cs="宋体"/>
          <w:b/>
          <w:bCs/>
          <w:sz w:val="28"/>
          <w:szCs w:val="28"/>
          <w:lang w:eastAsia="zh-CN"/>
        </w:rPr>
        <w:t>，而且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腰跟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肾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关系也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了，腰者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肾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之腑，也就是腰</w:t>
      </w:r>
      <w:r>
        <w:rPr>
          <w:rFonts w:eastAsia="宋体" w:cs="宋体"/>
          <w:b/>
          <w:bCs/>
          <w:sz w:val="28"/>
          <w:szCs w:val="28"/>
          <w:lang w:eastAsia="zh-CN"/>
        </w:rPr>
        <w:t>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肾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相当于人的地基，又是先天之本。一个人身体是否好，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腰好是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前提，腰胯又是人体最大的关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节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在大多数人</w:t>
      </w:r>
      <w:r>
        <w:rPr>
          <w:rFonts w:eastAsia="宋体" w:cs="宋体"/>
          <w:b/>
          <w:bCs/>
          <w:sz w:val="28"/>
          <w:szCs w:val="28"/>
          <w:lang w:eastAsia="zh-CN"/>
        </w:rPr>
        <w:t>腰不好，年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纪轻轻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的就腰突和滑</w:t>
      </w:r>
      <w:r>
        <w:rPr>
          <w:rFonts w:eastAsia="宋体" w:cs="宋体"/>
          <w:b/>
          <w:bCs/>
          <w:sz w:val="28"/>
          <w:szCs w:val="28"/>
          <w:lang w:eastAsia="zh-CN"/>
        </w:rPr>
        <w:t>脱。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其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实绝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大多数人腰都不好，主要原因跟大家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了</w:t>
      </w:r>
      <w:r>
        <w:rPr>
          <w:rFonts w:eastAsia="宋体" w:cs="宋体"/>
          <w:b/>
          <w:bCs/>
          <w:sz w:val="28"/>
          <w:szCs w:val="28"/>
          <w:lang w:eastAsia="zh-CN"/>
        </w:rPr>
        <w:t>，跟久坐关系极大，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脑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力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劳动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者跟久坐关系极大，腰部的不活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动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和整体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的堵塞会直接影响我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的腰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5831167A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得我在北京上班的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时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候</w:t>
      </w:r>
      <w:r>
        <w:rPr>
          <w:rFonts w:eastAsia="宋体" w:cs="宋体"/>
          <w:b/>
          <w:bCs/>
          <w:sz w:val="28"/>
          <w:szCs w:val="28"/>
          <w:lang w:eastAsia="zh-CN"/>
        </w:rPr>
        <w:t>，年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纪轻轻</w:t>
      </w:r>
      <w:r>
        <w:rPr>
          <w:rFonts w:eastAsia="宋体" w:cs="宋体"/>
          <w:b/>
          <w:bCs/>
          <w:sz w:val="28"/>
          <w:szCs w:val="28"/>
          <w:lang w:eastAsia="zh-CN"/>
        </w:rPr>
        <w:t>，三十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岁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出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了一次</w:t>
      </w:r>
      <w:r>
        <w:rPr>
          <w:rFonts w:eastAsia="宋体" w:cs="宋体"/>
          <w:b/>
          <w:bCs/>
          <w:sz w:val="28"/>
          <w:szCs w:val="28"/>
          <w:lang w:eastAsia="zh-CN"/>
        </w:rPr>
        <w:t>腰突，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噗嘣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一声，然后我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摁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嘣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嘣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回去了，就那么一次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得当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时</w:t>
      </w:r>
      <w:r>
        <w:rPr>
          <w:rFonts w:eastAsia="宋体" w:cs="宋体"/>
          <w:b/>
          <w:bCs/>
          <w:sz w:val="28"/>
          <w:szCs w:val="28"/>
          <w:lang w:eastAsia="zh-CN"/>
        </w:rPr>
        <w:t>我洗碗，一猫腰，再直起来的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时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候腰就很疼。腰不好的就不能</w:t>
      </w:r>
      <w:r>
        <w:rPr>
          <w:rFonts w:eastAsia="宋体" w:cs="宋体"/>
          <w:b/>
          <w:bCs/>
          <w:sz w:val="28"/>
          <w:szCs w:val="28"/>
          <w:lang w:eastAsia="zh-CN"/>
        </w:rPr>
        <w:t>俯仰，很常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见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马腾</w:t>
      </w:r>
      <w:r>
        <w:rPr>
          <w:rFonts w:eastAsia="宋体" w:cs="宋体"/>
          <w:b/>
          <w:bCs/>
          <w:sz w:val="28"/>
          <w:szCs w:val="28"/>
          <w:lang w:eastAsia="zh-CN"/>
        </w:rPr>
        <w:t>腰就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别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不好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常犯</w:t>
      </w:r>
      <w:r>
        <w:rPr>
          <w:rFonts w:eastAsia="宋体" w:cs="宋体"/>
          <w:b/>
          <w:bCs/>
          <w:sz w:val="28"/>
          <w:szCs w:val="28"/>
          <w:lang w:eastAsia="zh-CN"/>
        </w:rPr>
        <w:t>腰病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陈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赫，</w:t>
      </w:r>
      <w:r>
        <w:rPr>
          <w:rFonts w:eastAsia="宋体" w:cs="宋体"/>
          <w:b/>
          <w:bCs/>
          <w:sz w:val="28"/>
          <w:szCs w:val="28"/>
          <w:lang w:eastAsia="zh-CN"/>
        </w:rPr>
        <w:t>那个演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员</w:t>
      </w:r>
      <w:r>
        <w:rPr>
          <w:rFonts w:eastAsia="宋体" w:cs="宋体"/>
          <w:b/>
          <w:bCs/>
          <w:sz w:val="28"/>
          <w:szCs w:val="28"/>
          <w:lang w:eastAsia="zh-CN"/>
        </w:rPr>
        <w:t>，前些日子也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闹</w:t>
      </w:r>
      <w:r>
        <w:rPr>
          <w:rFonts w:eastAsia="宋体" w:cs="宋体"/>
          <w:b/>
          <w:bCs/>
          <w:sz w:val="28"/>
          <w:szCs w:val="28"/>
          <w:lang w:eastAsia="zh-CN"/>
        </w:rPr>
        <w:t>腰病，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绝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大多数人腰的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太多了。</w:t>
      </w:r>
    </w:p>
    <w:p w14:paraId="6E383C6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以后你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住腰不好，尤其年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人</w:t>
      </w:r>
      <w:r>
        <w:rPr>
          <w:rFonts w:eastAsia="宋体" w:cs="宋体"/>
          <w:b/>
          <w:bCs/>
          <w:sz w:val="28"/>
          <w:szCs w:val="28"/>
          <w:lang w:eastAsia="zh-CN"/>
        </w:rPr>
        <w:t>，千万不要不当回事儿，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直接关系到你下半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辈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子的生活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质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量，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上要着手解决</w:t>
      </w:r>
      <w:r>
        <w:rPr>
          <w:rFonts w:eastAsia="宋体" w:cs="宋体"/>
          <w:b/>
          <w:bCs/>
          <w:sz w:val="28"/>
          <w:szCs w:val="28"/>
          <w:lang w:eastAsia="zh-CN"/>
        </w:rPr>
        <w:t>，有人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个如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头</w:t>
      </w:r>
      <w:r>
        <w:rPr>
          <w:rFonts w:eastAsia="宋体" w:cs="宋体"/>
          <w:b/>
          <w:bCs/>
          <w:sz w:val="28"/>
          <w:szCs w:val="28"/>
          <w:lang w:eastAsia="zh-CN"/>
        </w:rPr>
        <w:t>燃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，什么叫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燃</w:t>
      </w:r>
      <w:r>
        <w:rPr>
          <w:rFonts w:eastAsia="宋体" w:cs="宋体"/>
          <w:b/>
          <w:bCs/>
          <w:sz w:val="28"/>
          <w:szCs w:val="28"/>
          <w:lang w:eastAsia="zh-CN"/>
        </w:rPr>
        <w:t>呢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？就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头发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燃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烧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起来了，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再不</w:t>
      </w:r>
      <w:r>
        <w:rPr>
          <w:rFonts w:eastAsia="宋体" w:cs="宋体"/>
          <w:b/>
          <w:bCs/>
          <w:sz w:val="28"/>
          <w:szCs w:val="28"/>
          <w:lang w:eastAsia="zh-CN"/>
        </w:rPr>
        <w:t>救就死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了。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得原先老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，哎呀，哎呀，我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老腰啊，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当个玩笑呢。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实际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来看</w:t>
      </w:r>
      <w:r>
        <w:rPr>
          <w:rFonts w:eastAsia="宋体" w:cs="宋体"/>
          <w:b/>
          <w:bCs/>
          <w:sz w:val="28"/>
          <w:szCs w:val="28"/>
          <w:lang w:eastAsia="zh-CN"/>
        </w:rPr>
        <w:t>，很可怜了，腰不好一定会越来越重，不会越来越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，一定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上找原因，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上去解决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上解决不像西医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上手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术</w:t>
      </w:r>
      <w:r>
        <w:rPr>
          <w:rFonts w:eastAsia="宋体" w:cs="宋体"/>
          <w:b/>
          <w:bCs/>
          <w:sz w:val="28"/>
          <w:szCs w:val="28"/>
          <w:lang w:eastAsia="zh-CN"/>
        </w:rPr>
        <w:t>，哎呀不行，明天就得安排手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术，</w:t>
      </w:r>
      <w:r>
        <w:rPr>
          <w:rFonts w:eastAsia="宋体" w:cs="宋体"/>
          <w:b/>
          <w:bCs/>
          <w:sz w:val="28"/>
          <w:szCs w:val="28"/>
          <w:lang w:eastAsia="zh-CN"/>
        </w:rPr>
        <w:t>不是。我就跟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腰不好</w:t>
      </w:r>
      <w:proofErr w:type="gramEnd"/>
      <w:r>
        <w:rPr>
          <w:rFonts w:eastAsia="宋体" w:cs="宋体" w:hint="eastAsia"/>
          <w:b/>
          <w:bCs/>
          <w:sz w:val="28"/>
          <w:szCs w:val="28"/>
          <w:lang w:eastAsia="zh-CN"/>
        </w:rPr>
        <w:t>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进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行适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应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性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锻炼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哦，把腰整好，咱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有一套方法能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够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快速的解决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7E7245C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今天咱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主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题讲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一下耳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节课讲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嘴，昨天接孩子，我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认识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lastRenderedPageBreak/>
        <w:t>一个家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，他那个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嘴整个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都凸出来了，原先没那么明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显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</w:t>
      </w:r>
      <w:r>
        <w:rPr>
          <w:rFonts w:eastAsia="宋体" w:cs="宋体"/>
          <w:b/>
          <w:bCs/>
          <w:sz w:val="28"/>
          <w:szCs w:val="28"/>
          <w:lang w:eastAsia="zh-CN"/>
        </w:rPr>
        <w:t>越来越明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显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缩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了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你肯定是整个的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这边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阳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明</w:t>
      </w:r>
      <w:r>
        <w:rPr>
          <w:rFonts w:eastAsia="宋体" w:cs="宋体"/>
          <w:b/>
          <w:bCs/>
          <w:sz w:val="28"/>
          <w:szCs w:val="28"/>
          <w:lang w:eastAsia="zh-CN"/>
        </w:rPr>
        <w:t>胃堵了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儿肯定疼，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儿肯定疼，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儿苹果肌也是</w:t>
      </w:r>
      <w:r>
        <w:rPr>
          <w:rFonts w:eastAsia="宋体" w:cs="宋体"/>
          <w:b/>
          <w:bCs/>
          <w:sz w:val="28"/>
          <w:szCs w:val="28"/>
          <w:lang w:eastAsia="zh-CN"/>
        </w:rPr>
        <w:t>，凸出来了，你按苹果肌也疼，我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过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去一按，他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疼，我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你再自己按按你的苹果</w:t>
      </w:r>
      <w:r>
        <w:rPr>
          <w:rFonts w:eastAsia="宋体" w:cs="宋体"/>
          <w:b/>
          <w:bCs/>
          <w:sz w:val="28"/>
          <w:szCs w:val="28"/>
          <w:lang w:eastAsia="zh-CN"/>
        </w:rPr>
        <w:t>肌疼不疼，他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不疼，我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试试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，一按</w:t>
      </w:r>
      <w:r>
        <w:rPr>
          <w:rFonts w:eastAsia="宋体" w:cs="宋体"/>
          <w:b/>
          <w:bCs/>
          <w:sz w:val="28"/>
          <w:szCs w:val="28"/>
          <w:lang w:eastAsia="zh-CN"/>
        </w:rPr>
        <w:t>，疼的受不了。</w:t>
      </w:r>
    </w:p>
    <w:p w14:paraId="00ED02E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MS Mincho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就是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看五官的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化你就能初步判断他是否健康？</w:t>
      </w:r>
      <w:r>
        <w:rPr>
          <w:rFonts w:eastAsia="宋体" w:cs="宋体"/>
          <w:b/>
          <w:bCs/>
          <w:sz w:val="28"/>
          <w:szCs w:val="28"/>
          <w:lang w:eastAsia="zh-CN"/>
        </w:rPr>
        <w:t>哪有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？那么今天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我怎么跟你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？首先你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住一个基本原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，前面是阳明胃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宋体"/>
          <w:b/>
          <w:bCs/>
          <w:sz w:val="28"/>
          <w:szCs w:val="28"/>
          <w:lang w:eastAsia="zh-CN"/>
        </w:rPr>
        <w:t>，前面的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跟胃有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很大关系，两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边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叫少阳胆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宋体"/>
          <w:b/>
          <w:bCs/>
          <w:sz w:val="28"/>
          <w:szCs w:val="28"/>
          <w:lang w:eastAsia="zh-CN"/>
        </w:rPr>
        <w:t>，跟胆有很大关系，后面是足太阳膀胱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宋体"/>
          <w:b/>
          <w:bCs/>
          <w:sz w:val="28"/>
          <w:szCs w:val="28"/>
          <w:lang w:eastAsia="zh-CN"/>
        </w:rPr>
        <w:t>，跟膀胱有很大关系，你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吗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？极其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简单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实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用有效。</w:t>
      </w:r>
    </w:p>
    <w:p w14:paraId="1F95E0C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MS Mincho" w:hint="eastAsia"/>
          <w:b/>
          <w:bCs/>
          <w:sz w:val="28"/>
          <w:szCs w:val="28"/>
          <w:lang w:eastAsia="zh-CN"/>
        </w:rPr>
        <w:t>那么我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今天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宋体"/>
          <w:b/>
          <w:bCs/>
          <w:sz w:val="28"/>
          <w:szCs w:val="28"/>
          <w:lang w:eastAsia="zh-CN"/>
        </w:rPr>
        <w:t>，耳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是什么呢？你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</w:t>
      </w:r>
      <w:r>
        <w:rPr>
          <w:rFonts w:eastAsia="宋体" w:cs="宋体"/>
          <w:b/>
          <w:bCs/>
          <w:sz w:val="28"/>
          <w:szCs w:val="28"/>
          <w:lang w:eastAsia="zh-CN"/>
        </w:rPr>
        <w:t>，耳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多半是胆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经，太阳穴</w:t>
      </w:r>
      <w:r>
        <w:rPr>
          <w:rFonts w:eastAsia="宋体" w:cs="宋体"/>
          <w:b/>
          <w:bCs/>
          <w:sz w:val="28"/>
          <w:szCs w:val="28"/>
          <w:lang w:eastAsia="zh-CN"/>
        </w:rPr>
        <w:t>痛是哪儿？胆；三叉神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痛是哪儿？胆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；腋下痛是哪儿的？胆；狐臭是哪儿的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？</w:t>
      </w:r>
      <w:r>
        <w:rPr>
          <w:rFonts w:eastAsia="宋体" w:cs="宋体"/>
          <w:b/>
          <w:bCs/>
          <w:sz w:val="28"/>
          <w:szCs w:val="28"/>
          <w:lang w:eastAsia="zh-CN"/>
        </w:rPr>
        <w:t>胆；岔气儿是哪儿？胆；胯骨疼哪儿啊？胆；膝盖外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侧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痛哪儿</w:t>
      </w:r>
      <w:r>
        <w:rPr>
          <w:rFonts w:eastAsia="宋体" w:cs="宋体"/>
          <w:b/>
          <w:bCs/>
          <w:sz w:val="28"/>
          <w:szCs w:val="28"/>
          <w:lang w:eastAsia="zh-CN"/>
        </w:rPr>
        <w:t>？胆；外踝关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节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脓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哪儿啊</w:t>
      </w:r>
      <w:r>
        <w:rPr>
          <w:rFonts w:eastAsia="宋体" w:cs="宋体"/>
          <w:b/>
          <w:bCs/>
          <w:sz w:val="28"/>
          <w:szCs w:val="28"/>
          <w:lang w:eastAsia="zh-CN"/>
        </w:rPr>
        <w:t>？胆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是不是很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简单。</w:t>
      </w:r>
    </w:p>
    <w:p w14:paraId="53DD830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些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你都找胆的毛病。</w:t>
      </w:r>
      <w:r>
        <w:rPr>
          <w:rFonts w:eastAsia="宋体" w:cs="宋体"/>
          <w:b/>
          <w:bCs/>
          <w:sz w:val="28"/>
          <w:szCs w:val="28"/>
          <w:lang w:eastAsia="zh-CN"/>
        </w:rPr>
        <w:t>比如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狐臭要找胆</w:t>
      </w:r>
      <w:r>
        <w:rPr>
          <w:rFonts w:eastAsia="宋体" w:cs="宋体"/>
          <w:b/>
          <w:bCs/>
          <w:sz w:val="28"/>
          <w:szCs w:val="28"/>
          <w:lang w:eastAsia="zh-CN"/>
        </w:rPr>
        <w:t>，耳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叫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唤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依然是胆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住啊，不是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肾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时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肾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，那么耳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宋体"/>
          <w:b/>
          <w:bCs/>
          <w:sz w:val="28"/>
          <w:szCs w:val="28"/>
          <w:lang w:eastAsia="zh-CN"/>
        </w:rPr>
        <w:t>，低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频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宋体"/>
          <w:b/>
          <w:bCs/>
          <w:sz w:val="28"/>
          <w:szCs w:val="28"/>
          <w:lang w:eastAsia="zh-CN"/>
        </w:rPr>
        <w:t>找胆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，高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频</w:t>
      </w:r>
      <w:r>
        <w:rPr>
          <w:rFonts w:eastAsia="宋体" w:cs="宋体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宋体"/>
          <w:b/>
          <w:bCs/>
          <w:sz w:val="28"/>
          <w:szCs w:val="28"/>
          <w:lang w:eastAsia="zh-CN"/>
        </w:rPr>
        <w:t>找找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肾</w:t>
      </w:r>
      <w:r>
        <w:rPr>
          <w:rFonts w:eastAsia="宋体" w:cs="宋体"/>
          <w:b/>
          <w:bCs/>
          <w:sz w:val="28"/>
          <w:szCs w:val="28"/>
          <w:lang w:eastAsia="zh-CN"/>
        </w:rPr>
        <w:t>。耳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脓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找胆</w:t>
      </w:r>
      <w:r>
        <w:rPr>
          <w:rFonts w:eastAsia="宋体" w:cs="宋体"/>
          <w:b/>
          <w:bCs/>
          <w:sz w:val="28"/>
          <w:szCs w:val="28"/>
          <w:lang w:eastAsia="zh-CN"/>
        </w:rPr>
        <w:t>。耳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薄代表什么呢？胆弱</w:t>
      </w:r>
      <w:r>
        <w:rPr>
          <w:rFonts w:eastAsia="宋体" w:cs="宋体"/>
          <w:b/>
          <w:bCs/>
          <w:sz w:val="28"/>
          <w:szCs w:val="28"/>
          <w:lang w:eastAsia="zh-CN"/>
        </w:rPr>
        <w:t>。你一看他耳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很薄，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这样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人胆儿大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吗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？有一种耳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薄如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的，代表什么呢？你要把你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闺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女嫁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一个男方，一摸耳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太直太薄，一看就不行啊，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得求抱抱那种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西特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别实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用，看一个人的五官你就能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很多很多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，胆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主什么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啊？胆主情志性格。所以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你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想判断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人人的性格怎么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样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，看耳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有眉毛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73F9244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宋体"/>
          <w:b/>
          <w:bCs/>
          <w:sz w:val="28"/>
          <w:szCs w:val="28"/>
          <w:lang w:eastAsia="zh-CN"/>
        </w:rPr>
        <w:t>看耳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宋体"/>
          <w:b/>
          <w:bCs/>
          <w:sz w:val="28"/>
          <w:szCs w:val="28"/>
          <w:lang w:eastAsia="zh-CN"/>
        </w:rPr>
        <w:t>，如果是反耳，代表什么？气逆，气逆容易跑得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远</w:t>
      </w:r>
      <w:r>
        <w:rPr>
          <w:rFonts w:eastAsia="宋体" w:cs="宋体"/>
          <w:b/>
          <w:bCs/>
          <w:sz w:val="28"/>
          <w:szCs w:val="28"/>
          <w:lang w:eastAsia="zh-CN"/>
        </w:rPr>
        <w:t>；</w:t>
      </w:r>
      <w:r>
        <w:rPr>
          <w:rFonts w:eastAsia="宋体" w:cs="宋体"/>
          <w:b/>
          <w:bCs/>
          <w:sz w:val="28"/>
          <w:szCs w:val="28"/>
          <w:lang w:eastAsia="zh-CN"/>
        </w:rPr>
        <w:lastRenderedPageBreak/>
        <w:t>如果一摸耳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很硬，代表</w:t>
      </w:r>
      <w:r>
        <w:rPr>
          <w:rFonts w:eastAsia="宋体" w:cs="宋体"/>
          <w:b/>
          <w:bCs/>
          <w:sz w:val="28"/>
          <w:szCs w:val="28"/>
          <w:lang w:eastAsia="zh-CN"/>
        </w:rPr>
        <w:t>脾气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犟</w:t>
      </w:r>
      <w:r>
        <w:rPr>
          <w:rFonts w:eastAsia="宋体" w:cs="宋体"/>
          <w:b/>
          <w:bCs/>
          <w:sz w:val="28"/>
          <w:szCs w:val="28"/>
          <w:lang w:eastAsia="zh-CN"/>
        </w:rPr>
        <w:t>，你女儿找老公，耳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很硬，会怎么地</w:t>
      </w:r>
      <w:r>
        <w:rPr>
          <w:rFonts w:eastAsia="宋体" w:cs="宋体"/>
          <w:b/>
          <w:bCs/>
          <w:sz w:val="28"/>
          <w:szCs w:val="28"/>
          <w:lang w:eastAsia="zh-CN"/>
        </w:rPr>
        <w:t>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女婿肯定是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犟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种，性格硬，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犟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种，容易吵架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37F1DA3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如果找一个耳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很硬又反的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完了</w:t>
      </w:r>
      <w:r>
        <w:rPr>
          <w:rFonts w:eastAsia="宋体" w:cs="宋体"/>
          <w:b/>
          <w:bCs/>
          <w:sz w:val="28"/>
          <w:szCs w:val="28"/>
          <w:lang w:eastAsia="zh-CN"/>
        </w:rPr>
        <w:t>，你女儿就受气了，家暴，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带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女儿跑</w:t>
      </w:r>
      <w:r>
        <w:rPr>
          <w:rFonts w:eastAsia="宋体" w:cs="宋体"/>
          <w:b/>
          <w:bCs/>
          <w:sz w:val="28"/>
          <w:szCs w:val="28"/>
          <w:lang w:eastAsia="zh-CN"/>
        </w:rPr>
        <w:t>。那个四川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讲趴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，什么叫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呀？就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软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啊，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地方一摸好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软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，而且是塌下来，代表听老婆</w:t>
      </w:r>
      <w:r>
        <w:rPr>
          <w:rFonts w:eastAsia="宋体" w:cs="宋体"/>
          <w:b/>
          <w:bCs/>
          <w:sz w:val="28"/>
          <w:szCs w:val="28"/>
          <w:lang w:eastAsia="zh-CN"/>
        </w:rPr>
        <w:t>的，老婆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一不二嘛，你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愿意找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这样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的女婿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吗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？耳根子硬，一摸很硬，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人都有主意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544E283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 w:hint="eastAsia"/>
          <w:b/>
          <w:bCs/>
          <w:sz w:val="28"/>
          <w:szCs w:val="28"/>
          <w:lang w:eastAsia="zh-CN"/>
        </w:rPr>
        <w:t>软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硬适度才好，一摸有一定的硬度，但是外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边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又很柔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软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，代表有主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见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又很柔和，内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强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外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刚</w:t>
      </w:r>
      <w:r>
        <w:rPr>
          <w:rFonts w:eastAsia="宋体" w:cs="宋体"/>
          <w:b/>
          <w:bCs/>
          <w:sz w:val="28"/>
          <w:szCs w:val="28"/>
          <w:lang w:eastAsia="zh-CN"/>
        </w:rPr>
        <w:t>。来，我摸摸你耳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宋体"/>
          <w:b/>
          <w:bCs/>
          <w:sz w:val="28"/>
          <w:szCs w:val="28"/>
          <w:lang w:eastAsia="zh-CN"/>
        </w:rPr>
        <w:t>，然后他基本性格就掌握其中了。你看很多老年人耳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朵发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焦，</w:t>
      </w:r>
      <w:r>
        <w:rPr>
          <w:rFonts w:eastAsia="宋体" w:cs="宋体"/>
          <w:b/>
          <w:bCs/>
          <w:sz w:val="28"/>
          <w:szCs w:val="28"/>
          <w:lang w:eastAsia="zh-CN"/>
        </w:rPr>
        <w:t>就耳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轮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是焦的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一条很干</w:t>
      </w:r>
      <w:r>
        <w:rPr>
          <w:rFonts w:eastAsia="宋体" w:cs="宋体"/>
          <w:b/>
          <w:bCs/>
          <w:sz w:val="28"/>
          <w:szCs w:val="28"/>
          <w:lang w:eastAsia="zh-CN"/>
        </w:rPr>
        <w:t>，代表气血弱了，滋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润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不了了，胆气不行了，胆气干了，容易得肝胆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的疾病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55694F1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而且很多人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</w:t>
      </w:r>
      <w:r>
        <w:rPr>
          <w:rFonts w:eastAsia="宋体" w:cs="宋体"/>
          <w:b/>
          <w:bCs/>
          <w:sz w:val="28"/>
          <w:szCs w:val="28"/>
          <w:lang w:eastAsia="zh-CN"/>
        </w:rPr>
        <w:t>焦，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个地方会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黑点或者褐点儿</w:t>
      </w:r>
      <w:r>
        <w:rPr>
          <w:rFonts w:eastAsia="宋体" w:cs="宋体"/>
          <w:b/>
          <w:bCs/>
          <w:sz w:val="28"/>
          <w:szCs w:val="28"/>
          <w:lang w:eastAsia="zh-CN"/>
        </w:rPr>
        <w:t>，特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别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准，特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别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容易在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黑点褐点，尤其是褐点，一个褐点，一摸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地就是干</w:t>
      </w:r>
      <w:r>
        <w:rPr>
          <w:rFonts w:eastAsia="宋体" w:cs="宋体"/>
          <w:b/>
          <w:bCs/>
          <w:sz w:val="28"/>
          <w:szCs w:val="28"/>
          <w:lang w:eastAsia="zh-CN"/>
        </w:rPr>
        <w:t>焦的，或者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耳尖儿焦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这样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的人</w:t>
      </w:r>
      <w:r>
        <w:rPr>
          <w:rFonts w:eastAsia="宋体" w:cs="宋体"/>
          <w:b/>
          <w:bCs/>
          <w:sz w:val="28"/>
          <w:szCs w:val="28"/>
          <w:lang w:eastAsia="zh-CN"/>
        </w:rPr>
        <w:t>很多，都代表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宋体"/>
          <w:b/>
          <w:bCs/>
          <w:sz w:val="28"/>
          <w:szCs w:val="28"/>
          <w:lang w:eastAsia="zh-CN"/>
        </w:rPr>
        <w:t>地方胆瘀了，一旦有点儿都代表血瘀，就像很多女的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黄褐斑一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样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，都是血瘀了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440D383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 w:hint="eastAsia"/>
          <w:b/>
          <w:bCs/>
          <w:sz w:val="28"/>
          <w:szCs w:val="28"/>
          <w:lang w:eastAsia="zh-CN"/>
        </w:rPr>
        <w:t>为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什么很多女的</w:t>
      </w:r>
      <w:proofErr w:type="gramStart"/>
      <w:r>
        <w:rPr>
          <w:rFonts w:eastAsia="宋体" w:cs="宋体"/>
          <w:b/>
          <w:bCs/>
          <w:sz w:val="28"/>
          <w:szCs w:val="28"/>
          <w:lang w:eastAsia="zh-CN"/>
        </w:rPr>
        <w:t>一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受气，情感危机，她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地方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满脸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黄褐斑啊，</w:t>
      </w:r>
      <w:r>
        <w:rPr>
          <w:rFonts w:eastAsia="宋体" w:cs="宋体"/>
          <w:b/>
          <w:bCs/>
          <w:sz w:val="28"/>
          <w:szCs w:val="28"/>
          <w:lang w:eastAsia="zh-CN"/>
        </w:rPr>
        <w:t>肝郁气滞，淤在两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胁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。</w:t>
      </w:r>
      <w:r>
        <w:rPr>
          <w:rFonts w:eastAsia="宋体" w:cs="宋体"/>
          <w:b/>
          <w:bCs/>
          <w:sz w:val="28"/>
          <w:szCs w:val="28"/>
          <w:lang w:eastAsia="zh-CN"/>
        </w:rPr>
        <w:t>有黑点的太多了，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儿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住，找男朋友也好，找女婿也好</w:t>
      </w:r>
      <w:r>
        <w:rPr>
          <w:rFonts w:eastAsia="宋体" w:cs="宋体"/>
          <w:b/>
          <w:bCs/>
          <w:sz w:val="28"/>
          <w:szCs w:val="28"/>
          <w:lang w:eastAsia="zh-CN"/>
        </w:rPr>
        <w:t>，或者找女朋友，尽量不要找耳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朵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</w:t>
      </w:r>
      <w:r>
        <w:rPr>
          <w:rFonts w:eastAsia="宋体" w:cs="宋体"/>
          <w:b/>
          <w:bCs/>
          <w:sz w:val="28"/>
          <w:szCs w:val="28"/>
          <w:lang w:eastAsia="zh-CN"/>
        </w:rPr>
        <w:t>有黑点的，有的赶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紧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藏起来，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见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丈母娘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见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婆婆</w:t>
      </w:r>
      <w:r>
        <w:rPr>
          <w:rFonts w:eastAsia="宋体" w:cs="宋体"/>
          <w:b/>
          <w:bCs/>
          <w:sz w:val="28"/>
          <w:szCs w:val="28"/>
          <w:lang w:eastAsia="zh-CN"/>
        </w:rPr>
        <w:t>。一般有黑点的都代表情志有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，多多少少情志都有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4A33968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eastAsia="宋体" w:cs="宋体" w:hint="eastAsia"/>
          <w:sz w:val="28"/>
          <w:szCs w:val="28"/>
          <w:lang w:eastAsia="zh-CN"/>
        </w:rPr>
      </w:pPr>
      <w:r>
        <w:rPr>
          <w:rFonts w:eastAsia="宋体" w:cs="宋体"/>
          <w:sz w:val="28"/>
          <w:szCs w:val="28"/>
        </w:rPr>
        <w:t>（</w:t>
      </w:r>
      <w:proofErr w:type="spellStart"/>
      <w:r>
        <w:rPr>
          <w:rFonts w:eastAsia="宋体" w:cs="宋体"/>
          <w:sz w:val="28"/>
          <w:szCs w:val="28"/>
        </w:rPr>
        <w:t>生：太有意思了，有黑痣</w:t>
      </w:r>
      <w:proofErr w:type="spellEnd"/>
      <w:r>
        <w:rPr>
          <w:rFonts w:eastAsia="宋体" w:cs="宋体"/>
          <w:sz w:val="28"/>
          <w:szCs w:val="28"/>
        </w:rPr>
        <w:t>。</w:t>
      </w:r>
      <w:r>
        <w:rPr>
          <w:rFonts w:eastAsia="宋体" w:cs="宋体"/>
          <w:sz w:val="28"/>
          <w:szCs w:val="28"/>
          <w:lang w:eastAsia="zh-CN"/>
        </w:rPr>
        <w:t>）</w:t>
      </w:r>
    </w:p>
    <w:p w14:paraId="3822005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 w:cs="宋体"/>
          <w:b/>
          <w:bCs/>
          <w:sz w:val="28"/>
          <w:szCs w:val="28"/>
          <w:lang w:eastAsia="zh-CN"/>
        </w:rPr>
        <w:t>有黑痣，她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耳垂上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个大黑痣，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正中心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这样</w:t>
      </w:r>
      <w:r>
        <w:rPr>
          <w:rFonts w:eastAsia="宋体" w:cs="宋体"/>
          <w:b/>
          <w:bCs/>
          <w:sz w:val="28"/>
          <w:szCs w:val="28"/>
          <w:lang w:eastAsia="zh-CN"/>
        </w:rPr>
        <w:t>好不好？有可能有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严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重的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妇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科病</w:t>
      </w:r>
      <w:r>
        <w:rPr>
          <w:rFonts w:eastAsia="宋体" w:cs="宋体"/>
          <w:b/>
          <w:bCs/>
          <w:sz w:val="28"/>
          <w:szCs w:val="28"/>
          <w:lang w:eastAsia="zh-CN"/>
        </w:rPr>
        <w:t>，男的有男科病。黑点越大越深，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严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重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</w:p>
    <w:p w14:paraId="0B7336B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eastAsia="宋体" w:cs="宋体" w:hint="eastAsia"/>
          <w:sz w:val="28"/>
          <w:szCs w:val="28"/>
          <w:lang w:eastAsia="zh-CN"/>
        </w:rPr>
      </w:pPr>
      <w:r>
        <w:rPr>
          <w:rFonts w:eastAsia="宋体" w:cs="宋体"/>
          <w:sz w:val="28"/>
          <w:szCs w:val="28"/>
          <w:lang w:eastAsia="zh-CN"/>
        </w:rPr>
        <w:t>（生：两个耳</w:t>
      </w:r>
      <w:r>
        <w:rPr>
          <w:rFonts w:eastAsia="宋体" w:cs="宋体" w:hint="eastAsia"/>
          <w:sz w:val="28"/>
          <w:szCs w:val="28"/>
          <w:lang w:eastAsia="zh-CN"/>
        </w:rPr>
        <w:t>朵</w:t>
      </w:r>
      <w:r>
        <w:rPr>
          <w:rFonts w:eastAsia="宋体" w:cs="MS Mincho" w:hint="eastAsia"/>
          <w:sz w:val="28"/>
          <w:szCs w:val="28"/>
          <w:lang w:eastAsia="zh-CN"/>
        </w:rPr>
        <w:t>都有黑痣</w:t>
      </w:r>
      <w:r>
        <w:rPr>
          <w:rFonts w:eastAsia="宋体" w:cs="宋体"/>
          <w:sz w:val="28"/>
          <w:szCs w:val="28"/>
          <w:lang w:eastAsia="zh-CN"/>
        </w:rPr>
        <w:t>。）</w:t>
      </w:r>
    </w:p>
    <w:p w14:paraId="5E07A82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 w:hint="eastAsia"/>
          <w:b/>
          <w:bCs/>
          <w:sz w:val="28"/>
          <w:szCs w:val="28"/>
          <w:lang w:eastAsia="zh-CN"/>
        </w:rPr>
        <w:lastRenderedPageBreak/>
        <w:t>师：现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在你会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人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上有痣的越来越多，以前哪有啊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?</w:t>
      </w:r>
      <w:r>
        <w:rPr>
          <w:rFonts w:eastAsia="宋体" w:cs="宋体"/>
          <w:b/>
          <w:bCs/>
          <w:sz w:val="28"/>
          <w:szCs w:val="28"/>
          <w:lang w:eastAsia="zh-CN"/>
        </w:rPr>
        <w:t>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上学那个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时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候哪儿都是光溜水滑了，哪有痣啊？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人小学生、初中生、高中生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满脸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黑痣的人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太多太多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了，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明什么？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明身体差淤滞多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多，在哪儿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就能通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过经络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分析哪儿有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，你想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靠点掉</w:t>
      </w:r>
      <w:r>
        <w:rPr>
          <w:rFonts w:eastAsia="宋体" w:cs="宋体"/>
          <w:b/>
          <w:bCs/>
          <w:sz w:val="28"/>
          <w:szCs w:val="28"/>
          <w:lang w:eastAsia="zh-CN"/>
        </w:rPr>
        <w:t>黑痣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办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法能解决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问题吗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不掩耳盗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铃吗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些都是里面不</w:t>
      </w:r>
      <w:r>
        <w:rPr>
          <w:rFonts w:eastAsia="宋体" w:cs="宋体"/>
          <w:b/>
          <w:bCs/>
          <w:sz w:val="28"/>
          <w:szCs w:val="28"/>
          <w:lang w:eastAsia="zh-CN"/>
        </w:rPr>
        <w:t>通反映在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上的，反映在外在的，不解决里面的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，你去</w:t>
      </w:r>
      <w:r>
        <w:rPr>
          <w:rFonts w:eastAsia="宋体" w:cs="宋体"/>
          <w:b/>
          <w:bCs/>
          <w:sz w:val="28"/>
          <w:szCs w:val="28"/>
          <w:lang w:eastAsia="zh-CN"/>
        </w:rPr>
        <w:t>掩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饰这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问题给</w:t>
      </w:r>
      <w:r>
        <w:rPr>
          <w:rFonts w:eastAsia="宋体" w:cs="宋体"/>
          <w:b/>
          <w:bCs/>
          <w:sz w:val="28"/>
          <w:szCs w:val="28"/>
          <w:lang w:eastAsia="zh-CN"/>
        </w:rPr>
        <w:t>扣了。</w:t>
      </w:r>
    </w:p>
    <w:p w14:paraId="66CBDD6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就像外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边说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，先解决提出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的人就没有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了，是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个道理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吗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？我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不能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把提出</w:t>
      </w:r>
      <w:proofErr w:type="gramEnd"/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的人解决掉，我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要解决本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质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。你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些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西都是</w:t>
      </w:r>
      <w:r>
        <w:rPr>
          <w:rFonts w:eastAsia="宋体" w:cs="宋体"/>
          <w:b/>
          <w:bCs/>
          <w:sz w:val="28"/>
          <w:szCs w:val="28"/>
          <w:lang w:eastAsia="zh-CN"/>
        </w:rPr>
        <w:t>里面出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表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出来的，要去整内里的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，内里的不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调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西才能好。你看小孩儿有的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脸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的，</w:t>
      </w:r>
      <w:r>
        <w:rPr>
          <w:rFonts w:eastAsia="宋体" w:cs="宋体"/>
          <w:b/>
          <w:bCs/>
          <w:sz w:val="28"/>
          <w:szCs w:val="28"/>
          <w:lang w:eastAsia="zh-CN"/>
        </w:rPr>
        <w:t>比如黑点吧，它会慢慢凸出来，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成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褐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点儿，然后不定哪天一巴拉掉</w:t>
      </w:r>
      <w:r>
        <w:rPr>
          <w:rFonts w:eastAsia="宋体" w:cs="宋体"/>
          <w:b/>
          <w:bCs/>
          <w:sz w:val="28"/>
          <w:szCs w:val="28"/>
          <w:lang w:eastAsia="zh-CN"/>
        </w:rPr>
        <w:t>了，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明什么啊？就咱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这边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参加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得明健身的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为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准，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它</w:t>
      </w:r>
      <w:r>
        <w:rPr>
          <w:rFonts w:eastAsia="宋体" w:cs="宋体"/>
          <w:b/>
          <w:bCs/>
          <w:sz w:val="28"/>
          <w:szCs w:val="28"/>
          <w:lang w:eastAsia="zh-CN"/>
        </w:rPr>
        <w:t>又掉了，不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见</w:t>
      </w:r>
      <w:r>
        <w:rPr>
          <w:rFonts w:eastAsia="宋体" w:cs="宋体"/>
          <w:b/>
          <w:bCs/>
          <w:sz w:val="28"/>
          <w:szCs w:val="28"/>
          <w:lang w:eastAsia="zh-CN"/>
        </w:rPr>
        <w:t>了，没有了。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说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明什么</w:t>
      </w:r>
      <w:r>
        <w:rPr>
          <w:rFonts w:eastAsia="宋体" w:cs="宋体"/>
          <w:b/>
          <w:bCs/>
          <w:sz w:val="28"/>
          <w:szCs w:val="28"/>
          <w:lang w:eastAsia="zh-CN"/>
        </w:rPr>
        <w:t>？淤堵通了，淤堵没了，通了啊。</w:t>
      </w:r>
    </w:p>
    <w:p w14:paraId="35F9997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MS Mincho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一定要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住，它是可以掉的，用咱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办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法它是可以掉</w:t>
      </w:r>
      <w:r>
        <w:rPr>
          <w:rFonts w:eastAsia="宋体" w:cs="宋体"/>
          <w:b/>
          <w:bCs/>
          <w:sz w:val="28"/>
          <w:szCs w:val="28"/>
          <w:lang w:eastAsia="zh-CN"/>
        </w:rPr>
        <w:t>。怎么掉的呀？就是把里面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连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通</w:t>
      </w:r>
      <w:r>
        <w:rPr>
          <w:rFonts w:eastAsia="宋体" w:cs="宋体"/>
          <w:b/>
          <w:bCs/>
          <w:sz w:val="28"/>
          <w:szCs w:val="28"/>
          <w:lang w:eastAsia="zh-CN"/>
        </w:rPr>
        <w:t>开，它没有生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的土壤了，它就以突出的方式表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出来，然后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色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淡</w:t>
      </w:r>
      <w:r>
        <w:rPr>
          <w:rFonts w:eastAsia="宋体" w:cs="宋体"/>
          <w:b/>
          <w:bCs/>
          <w:sz w:val="28"/>
          <w:szCs w:val="28"/>
          <w:lang w:eastAsia="zh-CN"/>
        </w:rPr>
        <w:t>，你一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抠</w:t>
      </w:r>
      <w:r>
        <w:rPr>
          <w:rFonts w:eastAsia="宋体" w:cs="宋体"/>
          <w:b/>
          <w:bCs/>
          <w:sz w:val="28"/>
          <w:szCs w:val="28"/>
          <w:lang w:eastAsia="zh-CN"/>
        </w:rPr>
        <w:t>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个点就掉了</w:t>
      </w:r>
      <w:r>
        <w:rPr>
          <w:rFonts w:eastAsia="宋体" w:cs="宋体"/>
          <w:b/>
          <w:bCs/>
          <w:sz w:val="28"/>
          <w:szCs w:val="28"/>
          <w:lang w:eastAsia="zh-CN"/>
        </w:rPr>
        <w:t>。咱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很多人有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经历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吧，一搓就掉了</w:t>
      </w:r>
      <w:r>
        <w:rPr>
          <w:rFonts w:eastAsia="宋体" w:cs="宋体"/>
          <w:b/>
          <w:bCs/>
          <w:sz w:val="28"/>
          <w:szCs w:val="28"/>
          <w:lang w:eastAsia="zh-CN"/>
        </w:rPr>
        <w:t>。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啥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叫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</w:t>
      </w:r>
      <w:r>
        <w:rPr>
          <w:rFonts w:eastAsia="宋体" w:cs="宋体"/>
          <w:b/>
          <w:bCs/>
          <w:sz w:val="28"/>
          <w:szCs w:val="28"/>
          <w:lang w:eastAsia="zh-CN"/>
        </w:rPr>
        <w:t>？你会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随着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岁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数的增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和身体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差，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痣会越来越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多。</w:t>
      </w:r>
    </w:p>
    <w:p w14:paraId="4380B33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MS Mincho" w:hint="eastAsia"/>
          <w:b/>
          <w:bCs/>
          <w:sz w:val="28"/>
          <w:szCs w:val="28"/>
          <w:lang w:eastAsia="zh-CN"/>
        </w:rPr>
        <w:t>你原前没有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痣，怎么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发现现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</w:t>
      </w:r>
      <w:r>
        <w:rPr>
          <w:rFonts w:eastAsia="宋体" w:cs="宋体"/>
          <w:b/>
          <w:bCs/>
          <w:sz w:val="28"/>
          <w:szCs w:val="28"/>
          <w:lang w:eastAsia="zh-CN"/>
        </w:rPr>
        <w:t>到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处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都是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痣啊，咱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们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古代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认为红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痣是血管堵了，血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瘀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t>，真正的血管堵了才会不断的有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痣，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痣越大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鲜红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代表越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严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重，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的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位置越重要代表越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严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重，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多，有个叫玫瑰痣，并不</w:t>
      </w:r>
      <w:r>
        <w:rPr>
          <w:rFonts w:eastAsia="宋体" w:cs="宋体"/>
          <w:b/>
          <w:bCs/>
          <w:sz w:val="28"/>
          <w:szCs w:val="28"/>
          <w:lang w:eastAsia="zh-CN"/>
        </w:rPr>
        <w:t>是好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象，而且是非常不好的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象</w:t>
      </w:r>
      <w:r>
        <w:rPr>
          <w:rFonts w:eastAsia="宋体" w:cs="宋体"/>
          <w:b/>
          <w:bCs/>
          <w:sz w:val="28"/>
          <w:szCs w:val="28"/>
          <w:lang w:eastAsia="zh-CN"/>
        </w:rPr>
        <w:t>。所以要解决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</w:t>
      </w:r>
      <w:r>
        <w:rPr>
          <w:rFonts w:eastAsia="宋体" w:cs="宋体"/>
          <w:b/>
          <w:bCs/>
          <w:sz w:val="28"/>
          <w:szCs w:val="28"/>
          <w:lang w:eastAsia="zh-CN"/>
        </w:rPr>
        <w:t>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宋体"/>
          <w:b/>
          <w:bCs/>
          <w:sz w:val="28"/>
          <w:szCs w:val="28"/>
          <w:lang w:eastAsia="zh-CN"/>
        </w:rPr>
        <w:t>。解决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proofErr w:type="gramStart"/>
      <w:r>
        <w:rPr>
          <w:rFonts w:eastAsia="宋体" w:cs="MS Mincho" w:hint="eastAsia"/>
          <w:b/>
          <w:bCs/>
          <w:sz w:val="28"/>
          <w:szCs w:val="28"/>
          <w:lang w:eastAsia="zh-CN"/>
        </w:rPr>
        <w:t>痣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proofErr w:type="gramEnd"/>
      <w:r>
        <w:rPr>
          <w:rFonts w:eastAsia="宋体" w:cs="MS Mincho" w:hint="eastAsia"/>
          <w:b/>
          <w:bCs/>
          <w:sz w:val="28"/>
          <w:szCs w:val="28"/>
          <w:lang w:eastAsia="zh-CN"/>
        </w:rPr>
        <w:t>很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简单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，要把通路搞通慢慢</w:t>
      </w:r>
      <w:proofErr w:type="gramStart"/>
      <w:r>
        <w:rPr>
          <w:rFonts w:eastAsia="宋体" w:cs="宋体" w:hint="eastAsia"/>
          <w:b/>
          <w:bCs/>
          <w:sz w:val="28"/>
          <w:szCs w:val="28"/>
          <w:lang w:eastAsia="zh-CN"/>
        </w:rPr>
        <w:t>红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痣</w:t>
      </w:r>
      <w:r>
        <w:rPr>
          <w:rFonts w:eastAsia="宋体" w:cs="宋体"/>
          <w:b/>
          <w:bCs/>
          <w:sz w:val="28"/>
          <w:szCs w:val="28"/>
          <w:lang w:eastAsia="zh-CN"/>
        </w:rPr>
        <w:t>就掉</w:t>
      </w:r>
      <w:proofErr w:type="gramEnd"/>
      <w:r>
        <w:rPr>
          <w:rFonts w:eastAsia="宋体" w:cs="宋体"/>
          <w:b/>
          <w:bCs/>
          <w:sz w:val="28"/>
          <w:szCs w:val="28"/>
          <w:lang w:eastAsia="zh-CN"/>
        </w:rPr>
        <w:lastRenderedPageBreak/>
        <w:t>了。</w:t>
      </w:r>
    </w:p>
    <w:p w14:paraId="3B68D23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cs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先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聋</w:t>
      </w:r>
      <w:r>
        <w:rPr>
          <w:rFonts w:eastAsia="宋体" w:cs="宋体"/>
          <w:b/>
          <w:bCs/>
          <w:sz w:val="28"/>
          <w:szCs w:val="28"/>
          <w:lang w:eastAsia="zh-CN"/>
        </w:rPr>
        <w:t>，你会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发现现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在几乎所有的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都是爆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性增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，健康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都是爆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，什么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西都是爆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发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性增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长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，都是普遍化，年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轻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化，耳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聋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也是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这样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，很多人都会有耳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，非常苦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恼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，美尼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尔综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合症，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东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西他解决不了</w:t>
      </w:r>
      <w:r>
        <w:rPr>
          <w:rFonts w:eastAsia="宋体" w:cs="宋体"/>
          <w:b/>
          <w:bCs/>
          <w:sz w:val="28"/>
          <w:szCs w:val="28"/>
          <w:lang w:eastAsia="zh-CN"/>
        </w:rPr>
        <w:t>。那耳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什么原因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导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致的？老</w:t>
      </w:r>
      <w:r>
        <w:rPr>
          <w:rFonts w:eastAsia="宋体" w:cs="宋体"/>
          <w:b/>
          <w:bCs/>
          <w:sz w:val="28"/>
          <w:szCs w:val="28"/>
          <w:lang w:eastAsia="zh-CN"/>
        </w:rPr>
        <w:t>响。</w:t>
      </w:r>
    </w:p>
    <w:p w14:paraId="3F54BA5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cs="宋体"/>
          <w:b/>
          <w:bCs/>
          <w:sz w:val="28"/>
          <w:szCs w:val="28"/>
          <w:lang w:eastAsia="zh-CN"/>
        </w:rPr>
        <w:t>想不想我一句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话讲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清楚耳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是怎么回事啊？耳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鸣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到底是怎么回事？西医解决不了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这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个</w:t>
      </w:r>
      <w:r>
        <w:rPr>
          <w:rFonts w:eastAsia="宋体" w:cs="宋体" w:hint="eastAsia"/>
          <w:b/>
          <w:bCs/>
          <w:sz w:val="28"/>
          <w:szCs w:val="28"/>
          <w:lang w:eastAsia="zh-CN"/>
        </w:rPr>
        <w:t>问题</w:t>
      </w:r>
      <w:r>
        <w:rPr>
          <w:rFonts w:eastAsia="宋体" w:cs="MS Mincho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除非他把你耳朵给你。耳鸣很容易发展成脑鸣，脑鸣耳鸣都是一个意思。我大概一句话给你们说清楚，咱们刚才说了耳朵问题是哪儿出了问题啊，胆经，两侧有胆经，一旦肝胆这个地方堵塞了之后，它就会把压力沿着胆经向上传导顶到耳朵上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就血流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，比如说气血，往上呼呼的不断的冲击就产生了鸣响，有的是过火车的声音，有的是嗡嗡的伴有发聋的感觉，就是这条压力往上走，顶在这个耳朵上，耳朵压力感受器接到之后就以声音的形式表现出来了，</w:t>
      </w:r>
      <w:r>
        <w:rPr>
          <w:rFonts w:eastAsia="宋体" w:hint="eastAsia"/>
          <w:b/>
          <w:bCs/>
          <w:sz w:val="28"/>
          <w:szCs w:val="28"/>
          <w:lang w:eastAsia="zh-CN"/>
        </w:rPr>
        <w:t>就像</w:t>
      </w:r>
      <w:r>
        <w:rPr>
          <w:rFonts w:eastAsia="宋体"/>
          <w:b/>
          <w:bCs/>
          <w:sz w:val="28"/>
          <w:szCs w:val="28"/>
          <w:lang w:eastAsia="zh-CN"/>
        </w:rPr>
        <w:t>瀑布轰隆隆隆很远就听到瀑布声音了，那声音实际也是这个气血顶在这不断的去轰击这个地方，就产生了轰轰的声音。</w:t>
      </w:r>
    </w:p>
    <w:p w14:paraId="307E0801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我告诉你怎么解决啊，很多事咱们老祖宗说的都特别好，现在</w:t>
      </w:r>
      <w:r>
        <w:rPr>
          <w:rFonts w:eastAsia="宋体" w:hint="eastAsia"/>
          <w:b/>
          <w:bCs/>
          <w:sz w:val="28"/>
          <w:szCs w:val="28"/>
          <w:lang w:eastAsia="zh-CN"/>
        </w:rPr>
        <w:t>西医</w:t>
      </w:r>
      <w:r>
        <w:rPr>
          <w:rFonts w:eastAsia="宋体"/>
          <w:b/>
          <w:bCs/>
          <w:sz w:val="28"/>
          <w:szCs w:val="28"/>
          <w:lang w:eastAsia="zh-CN"/>
        </w:rPr>
        <w:t>解决不了这个问题，实际很简单，你掌握了经络，你就掌握了健康的本质，你也知道怎么去解决。刚才说了，既然是这地方堵了，产生的压力往上顶，不断的撞击这儿，导致你嗡嗡作响，那么你这儿疏通开了，往上顶的压力就没了，它就往下去了，比如说气血在这流动，它走到这儿之后走不动，它就沿着这个经络往上走。那你这盘开了，它就走掉了，就不往上攻了。</w:t>
      </w:r>
    </w:p>
    <w:p w14:paraId="6E05EB1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一会儿我教大家做一个小动作，你就把这两边整开，凡是有这个问题的，我们一起做一个小实验，拿出你的大手，你去抓两胁，看看是</w:t>
      </w:r>
      <w:r>
        <w:rPr>
          <w:rFonts w:eastAsia="宋体"/>
          <w:b/>
          <w:bCs/>
          <w:sz w:val="28"/>
          <w:szCs w:val="28"/>
          <w:lang w:eastAsia="zh-CN"/>
        </w:rPr>
        <w:lastRenderedPageBreak/>
        <w:t>否疼痛，下狠手去抓啊，是不是很疼啊？一直抓到腋下，尤其那些有这个毛病的话，我直接让你抓病根儿。</w:t>
      </w:r>
    </w:p>
    <w:p w14:paraId="7419FF8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（生：很疼很疼，从来没有过的疼。）</w:t>
      </w:r>
    </w:p>
    <w:p w14:paraId="246C638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你看，只要不疼，你就狠劲抓，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抓疼为止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，绝对不是肉皮疼，一定是里边疼。你看有说特别疼，这就是找着根儿了，治病求本找根儿，根儿在哪儿？就在这儿，这压力太大，堵的厉害往上走，你解决耳朵有用没用？你把耳朵凿穿了也没用。绝大多数人都疼，绝大多数人胆经都有问题，都有情志问题。现在我们多多少少都有情志问题，包括两侧白发、爱蹙眉、太阳穴凹陷，都是胆的问题。你再抓住这边看看疼不疼。你哪边聋的严重，耳朵哪边严重，你哪边堵的就更严重。</w:t>
      </w:r>
    </w:p>
    <w:p w14:paraId="6D327C7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（生：老师有没有那种堵的特别厉害的，感觉不到疼？）</w:t>
      </w:r>
    </w:p>
    <w:p w14:paraId="44DDE64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那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不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完了吗？那就很严重了，这病女的就乳腺癌了，乳痈，乳腺癌就都出来了。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哪边更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疼哪边更加不通，这个东西就是非常方便的检测你们的问题，太准了，摸一摸看一看你的健康问题一目了然。</w:t>
      </w:r>
    </w:p>
    <w:p w14:paraId="0FD9089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（生：我左边有一个很大的黑痣）</w:t>
      </w:r>
    </w:p>
    <w:p w14:paraId="142B62E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（生：左腋下有鸡蛋大的包）</w:t>
      </w:r>
    </w:p>
    <w:p w14:paraId="5F7EB7F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你说这个东西都卡成包了，你说还好得了吗？那肯定好不了了，主情志，你还会幸福快乐吗？你还会微笑吗，主情志嘛，幸福感来源于两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腋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。</w:t>
      </w:r>
    </w:p>
    <w:p w14:paraId="1B63B24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（生：抓太疼了，特别疼，头晕失眠，耳鸣焦虑怎么办？）</w:t>
      </w:r>
    </w:p>
    <w:p w14:paraId="5ABC29A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别着急，给你讲，一点点给你讲通，现在人三大经，就是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前面阳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明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两边少阳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后边太阳全出问题了，而各有千秋，有的这儿严重一些，有的这儿严重一些，总之都有问题，各有千秋。</w:t>
      </w:r>
    </w:p>
    <w:p w14:paraId="7F98061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（生：肩膀连着手臂都很痛。）</w:t>
      </w:r>
    </w:p>
    <w:p w14:paraId="062FD48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lastRenderedPageBreak/>
        <w:t>师：</w:t>
      </w:r>
      <w:r>
        <w:rPr>
          <w:rFonts w:eastAsia="宋体"/>
          <w:b/>
          <w:bCs/>
          <w:sz w:val="28"/>
          <w:szCs w:val="28"/>
          <w:lang w:eastAsia="zh-CN"/>
        </w:rPr>
        <w:t>这不就全堵了吗？一个城市交通全堵了，你觉得这个城市还好得了吗？</w:t>
      </w:r>
    </w:p>
    <w:p w14:paraId="73F88C2A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咱们讲的一句话叫真气所过春暖花开。我记得李白有首诗，一溪初入千花明，万壑度尽松风声。我特别喜欢这句话，一溪初入，一条小溪流到了百花丛中，一下子百花就盛开了，叫真气所过春暖花开，这个李白简直是天才，李白不愧是诗仙呐。咱们是研究真气的，你只要把这个东西搞明白了，所有健康问题迎刃而解。而真气又是在经络里面运行的，经络都通了之后，真气就畅快的在你身体里流转徘徊，你这个人就越来越好，可以改善啊，一会儿就教你一小招去改善这个问题。</w:t>
      </w:r>
    </w:p>
    <w:p w14:paraId="21261AA6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耳聋也是这个道理，一旦这地方堵的更加严重了，他整条胆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经都是堵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的，他在这儿也嘎唧一下堵住了，那你就耳聋，那好多耳聋聋了之后你给它通开调好之后，它这个地方就开始流脓，大量的脓水流出来之后，然后就好了。</w:t>
      </w:r>
    </w:p>
    <w:p w14:paraId="4DD921A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我记得接触过一个，耳朵里一挤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里面又臭又腥又浓，就哗哗往下流，调完了之后，不停的流脓，又疼又痒又不停的流，流完之后就好了，为什么？垃圾出来了，通了嘛，你不断的梳理这个，咱们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不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有那个无余技法嘛，按耳门前那个穴，耳前三穴。如果你们这疼的厉害，再教你们一个测试，很简单，再一个自检，我们要不断的通过我们传统的方式去自检，很快就发现自己的问题，没有必要去看指标，去看机器冰冷的产生的指标，你们自己就可以自检。就像问你幸福吗？我不姓福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我姓李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我姓杨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一个道理，自己幸福不幸福你不知道吗？是不是？</w:t>
      </w:r>
    </w:p>
    <w:p w14:paraId="1DECEB39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很简单，拿出你的大拇指，这就是自检利器，放耳门，耳门前面这</w:t>
      </w:r>
      <w:r>
        <w:rPr>
          <w:rFonts w:eastAsia="宋体"/>
          <w:b/>
          <w:bCs/>
          <w:sz w:val="28"/>
          <w:szCs w:val="28"/>
          <w:lang w:eastAsia="zh-CN"/>
        </w:rPr>
        <w:lastRenderedPageBreak/>
        <w:t>个凹陷处，听宫，按压这个地方，硬币大小的范围不断去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按压使劲按压使劲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按压，找到痛点使劲推按那个痛点，尤其有耳朵有问题的疼不疼？感觉异常痛吗？使劲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按可能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大家都痛，但是说你不是很使劲按，就是感觉不应该疼的。</w:t>
      </w:r>
    </w:p>
    <w:p w14:paraId="25089E3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（生：疼，发热。）</w:t>
      </w:r>
    </w:p>
    <w:p w14:paraId="56AB23E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我们不停的揉，尤其耳鸣的，不停的揉按，这就是咱们的无余手法，疼，你发现新大陆了。你们过来听老师课你会发现，哇，如此简单，就是特定的部位去揉按是否会产生疼痛感，你就能基本判断这地方通还是不通。</w:t>
      </w:r>
    </w:p>
    <w:p w14:paraId="7E8E743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那么老祖宗说通则不痛，痛则不通，你说谁都痛，没有不痛的，哎，你摸摸小孩痛不痛，摸摸健康的人痛不痛，他们都不痛。凡是痛的地方一定不通。那么耳门前，你看我现在怎么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揉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老师都不痛，为什么？因为一是我比较通透</w:t>
      </w:r>
      <w:r>
        <w:rPr>
          <w:rFonts w:eastAsia="宋体" w:hint="eastAsia"/>
          <w:b/>
          <w:bCs/>
          <w:sz w:val="28"/>
          <w:szCs w:val="28"/>
          <w:lang w:eastAsia="zh-CN"/>
        </w:rPr>
        <w:t>；</w:t>
      </w:r>
      <w:r>
        <w:rPr>
          <w:rFonts w:eastAsia="宋体"/>
          <w:b/>
          <w:bCs/>
          <w:sz w:val="28"/>
          <w:szCs w:val="28"/>
          <w:lang w:eastAsia="zh-CN"/>
        </w:rPr>
        <w:t>二是我前多少年大量做无余把这个都按开了活开了，它就不痛。</w:t>
      </w:r>
    </w:p>
    <w:p w14:paraId="3A0E685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我记得年轻的时候这个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苹果肌都剧痛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，一碰哇呀，别碰我呀，你干嘛呀？现在很多去美容院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给推脸的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时候，一碰的时候好疼，然后这个美容师就不推，不对，越痛越要推，就是说他不会主动的刺激这个客户，让他产生痛点，而是让他不痛，让他舒服，实际上是害了他。良药苦口利于病。</w:t>
      </w:r>
    </w:p>
    <w:p w14:paraId="55C6526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那么实际上我们应该去触碰我们的身体疼的地方，要努力的多按一按，它有可能就能开了，尤其脸上，咱们有小无余，专门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做脸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做头做手，你们会发现哎呀，发现新大陆了，发现一个宝藏，这个宝藏就是找痛点。</w:t>
      </w:r>
    </w:p>
    <w:p w14:paraId="345365F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我给大家简单的解决这个问题。告诉大家道理，还要给大家解决的</w:t>
      </w:r>
      <w:r>
        <w:rPr>
          <w:rFonts w:eastAsia="宋体"/>
          <w:b/>
          <w:bCs/>
          <w:sz w:val="28"/>
          <w:szCs w:val="28"/>
          <w:lang w:eastAsia="zh-CN"/>
        </w:rPr>
        <w:lastRenderedPageBreak/>
        <w:t>方法，大道至简啊，解决起来也简单，关键就是你是否能坚持能够信，咱们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讲说信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为功德母，信为入道机，你只有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信才能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去做，你不信你怀疑那你做效果也不好，医不叩门也是一样的道理。</w:t>
      </w:r>
    </w:p>
    <w:p w14:paraId="7E7AE7C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一般咱们健身都是站立式的，很少有躺睡的，不像瑜伽，你睡吧，咱很少有坐位坐姿的，就像那个卧推。一般都是站立式的，咱们所有的基本都是站立式的。站好了，首先因为站则气升，升阳嘛，上身中正挺拔，一定要拔起来，这个身材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很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关键，身材管理很关键，身材挺拔顺畅才好。</w:t>
      </w:r>
    </w:p>
    <w:p w14:paraId="4C1AA89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我们把三指打开，为什么拿三指啊？因为三指是两边胆经，三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指代表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两边儿胆经，所以把三指要打开，你两边才能顺。很多小指伸不直，那么这儿有问题。三指打开，然后我们来两个，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一二三四五六七八九十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，先顺一顺，感觉顺了吗？你感觉困难吗？我们首先做一个基本的手指操。</w:t>
      </w:r>
    </w:p>
    <w:p w14:paraId="35C286E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限流了，现在对中医的打压非常严重，尤其是今年十四部委连查中医养生，这十年都没有过呀。所有大病疾病癌症不治之症，不要问，不要问病，问我也不回答，我只针对亚健康，头疼脑热，我只解决这个问题，其他的无能为力，无可奉告，不要问。因为现在医疗关系极其紧张，医疗环境极其恶劣，我这方面极其笨拙，解决不了你们那么多问题，我只能教你们得明健身，让你们有一些能够自救的能力。一旦到了那种程度，无能为力啊。一旦到了那种程度无能为力，咱们得明健身专注于亚健康，治未病，调未病。</w:t>
      </w:r>
    </w:p>
    <w:p w14:paraId="02BDB119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好，我们再做一遍三指操，因为三指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操代表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两面胆经，好，开始一要伸直，要努力去伸直，伸的很直。你这样做的时候，你看你五指张开做没感觉，但是你这样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做可是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有感觉啊，你感觉食指这个地方紧呐，</w:t>
      </w:r>
      <w:r>
        <w:rPr>
          <w:rFonts w:eastAsia="宋体"/>
          <w:b/>
          <w:bCs/>
          <w:sz w:val="28"/>
          <w:szCs w:val="28"/>
          <w:lang w:eastAsia="zh-CN"/>
        </w:rPr>
        <w:lastRenderedPageBreak/>
        <w:t>这个地方也是紧的，两个地方都是紧，你给这个紧劲撑开，你这样马上就消失了。</w:t>
      </w:r>
    </w:p>
    <w:p w14:paraId="423FBE8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sz w:val="28"/>
          <w:szCs w:val="28"/>
          <w:lang w:eastAsia="zh-CN"/>
        </w:rPr>
        <w:t>（生：</w:t>
      </w:r>
      <w:r>
        <w:rPr>
          <w:rFonts w:eastAsia="宋体"/>
          <w:sz w:val="28"/>
          <w:szCs w:val="28"/>
          <w:lang w:eastAsia="zh-CN"/>
        </w:rPr>
        <w:t>老师，你这不说我们都发现不了，但是你一说还真是的。</w:t>
      </w:r>
      <w:r>
        <w:rPr>
          <w:rFonts w:eastAsia="宋体" w:hint="eastAsia"/>
          <w:sz w:val="28"/>
          <w:szCs w:val="28"/>
          <w:lang w:eastAsia="zh-CN"/>
        </w:rPr>
        <w:t>）</w:t>
      </w:r>
    </w:p>
    <w:p w14:paraId="227C6470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是吧。你这样是没有的，你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一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这样就有使劲，你发现这个地方马上有感觉，还有这个地方马上有感觉。</w:t>
      </w:r>
    </w:p>
    <w:p w14:paraId="1925D3B0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（生：无名指伸不直是什么原因？）</w:t>
      </w:r>
    </w:p>
    <w:p w14:paraId="5B36C6DA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胆的问题嘛，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都是少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阳的问题啊，无名指问题是手少阳三焦经出问题了，连带小指都是。</w:t>
      </w:r>
    </w:p>
    <w:p w14:paraId="5F7770B6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我们再做一遍，三指操，三指利胆，无名指和中指分开费劲代表手少阳三焦经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瘀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滞，很多人这样，一伸手就这样。无名指和中指容易并拢张不开，都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代表少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阳胆虚，一定要努力张开，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咱们讲做所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不能，一定要努力张开。</w:t>
      </w:r>
    </w:p>
    <w:p w14:paraId="042BD5F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（生：右手手臂外侧痒。）</w:t>
      </w:r>
    </w:p>
    <w:p w14:paraId="20BBB15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都开始出问题了。</w:t>
      </w:r>
    </w:p>
    <w:p w14:paraId="5B8ECC7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好，我们活动一下手腕。咱们做下一小节，侧拉伸，拉伸冲臂，看我，还是三指操</w:t>
      </w:r>
      <w:r>
        <w:rPr>
          <w:rFonts w:eastAsia="宋体" w:hint="eastAsia"/>
          <w:b/>
          <w:bCs/>
          <w:sz w:val="28"/>
          <w:szCs w:val="28"/>
          <w:lang w:eastAsia="zh-CN"/>
        </w:rPr>
        <w:t>,</w:t>
      </w:r>
      <w:r>
        <w:rPr>
          <w:rFonts w:eastAsia="宋体"/>
          <w:b/>
          <w:bCs/>
          <w:sz w:val="28"/>
          <w:szCs w:val="28"/>
          <w:lang w:eastAsia="zh-CN"/>
        </w:rPr>
        <w:t>一二两遍之后开始手心朝外，向对侧拉出，拉动胸胁，它拉动两胁，要做的充分，充分自然伸展。</w:t>
      </w:r>
    </w:p>
    <w:p w14:paraId="1047C39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来，我们做十个，开始，一定要充分拉伸，什么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叫充分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拉伸？看着啊，肩膀上抬，就这么一个小动作就是天差地别，就这么一个小动就天差地别，直接关系到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你效果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是否翻三倍五倍。你们试一试，不是这样，看看啊，这个地方一定要动一下，是这样，就这么一动，就决定你是否是三倍五倍的效果。你们做一下看看，动一下。</w:t>
      </w:r>
    </w:p>
    <w:p w14:paraId="2C27F63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（生：感觉气管堵住了，要咳嗽，充分拉伸，肩膀上抬，冲，下伸，感觉拉到腰后了。）</w:t>
      </w:r>
    </w:p>
    <w:p w14:paraId="141E4F5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lastRenderedPageBreak/>
        <w:t>师：</w:t>
      </w:r>
      <w:r>
        <w:rPr>
          <w:rFonts w:eastAsia="宋体"/>
          <w:b/>
          <w:bCs/>
          <w:sz w:val="28"/>
          <w:szCs w:val="28"/>
          <w:lang w:eastAsia="zh-CN"/>
        </w:rPr>
        <w:t>总之，你一定会拉到一些东西，或者拉到这儿，拉到这儿，拉到这儿，拉到这儿，拉到这儿，拉到这儿，拉到这儿，总之会拉到一些东西，这就是通过动作检测法，咱们抓揉检测法，那么这就是动作检测法，一下子就检测到你哪儿不通，哪儿紧，哪儿淤滞。</w:t>
      </w:r>
    </w:p>
    <w:p w14:paraId="69D6738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（生：大臂痛。）</w:t>
      </w:r>
    </w:p>
    <w:p w14:paraId="631AE15A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总有疼的地方，总有难受的地方。</w:t>
      </w:r>
    </w:p>
    <w:p w14:paraId="19441556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我们再做五十个，给大家一个极限体验。</w:t>
      </w:r>
    </w:p>
    <w:p w14:paraId="63F33D56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……</w:t>
      </w:r>
    </w:p>
    <w:p w14:paraId="0584F5D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我感觉五十个有点多</w:t>
      </w:r>
    </w:p>
    <w:p w14:paraId="58D72A2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（生：心慌；脖子发热了；脖子痛；咳嗽；打哈欠</w:t>
      </w:r>
      <w:r>
        <w:rPr>
          <w:rFonts w:eastAsia="宋体" w:hint="eastAsia"/>
          <w:sz w:val="28"/>
          <w:szCs w:val="28"/>
          <w:lang w:eastAsia="zh-CN"/>
        </w:rPr>
        <w:t>；</w:t>
      </w:r>
      <w:proofErr w:type="gramStart"/>
      <w:r>
        <w:rPr>
          <w:rFonts w:eastAsia="宋体"/>
          <w:sz w:val="28"/>
          <w:szCs w:val="28"/>
          <w:lang w:eastAsia="zh-CN"/>
        </w:rPr>
        <w:t>马甲线撕拽</w:t>
      </w:r>
      <w:proofErr w:type="gramEnd"/>
      <w:r>
        <w:rPr>
          <w:rFonts w:eastAsia="宋体"/>
          <w:sz w:val="28"/>
          <w:szCs w:val="28"/>
          <w:lang w:eastAsia="zh-CN"/>
        </w:rPr>
        <w:t>感；肩膀松快了；两侧舒畅了；脖子紧；后脑热；两边肩松。）</w:t>
      </w:r>
    </w:p>
    <w:p w14:paraId="5178916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是吧？什么毛病都出来了，就这么一个简单的动作，你们为什么这么多个毛病出来呢？这么多毛病啊，太多了。</w:t>
      </w:r>
    </w:p>
    <w:p w14:paraId="196EEC9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（左耳鸣加重）</w:t>
      </w:r>
    </w:p>
    <w:p w14:paraId="4F77445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耳鸣加重都是好现象。</w:t>
      </w:r>
    </w:p>
    <w:p w14:paraId="2D8544C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（耳朵下方热乎了）</w:t>
      </w:r>
    </w:p>
    <w:p w14:paraId="6CAD30B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你看通耳，太阳穴，你看看这都是两侧出问题了。</w:t>
      </w:r>
    </w:p>
    <w:p w14:paraId="4B3361F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（腋下没那么痛了）</w:t>
      </w:r>
    </w:p>
    <w:p w14:paraId="0D42B15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来，你再抓一抓这个地方，是不是感觉轻松一些了啊，两边抓揉法，咱们的得明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无余抓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揉法，是不是松一些了？</w:t>
      </w:r>
    </w:p>
    <w:p w14:paraId="5299A08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（后脑勺涨起来，耳朵有点热）</w:t>
      </w:r>
    </w:p>
    <w:p w14:paraId="6AAF6F8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很简单，就教大家一招一式就能解决困扰你们几年甚至十几年的问题。</w:t>
      </w:r>
    </w:p>
    <w:p w14:paraId="6756286A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（腋下抓不那么疼了，耳朵发堵。）</w:t>
      </w:r>
    </w:p>
    <w:p w14:paraId="6F59684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lastRenderedPageBreak/>
        <w:t>师：</w:t>
      </w:r>
      <w:r>
        <w:rPr>
          <w:rFonts w:eastAsia="宋体"/>
          <w:b/>
          <w:bCs/>
          <w:sz w:val="28"/>
          <w:szCs w:val="28"/>
          <w:lang w:eastAsia="zh-CN"/>
        </w:rPr>
        <w:t>凡是耳朵发堵，耳鸣更严重，这都是好现象，说明气机动了，应该坚持去做，发胀发酸发痒都是好现象。</w:t>
      </w:r>
    </w:p>
    <w:p w14:paraId="54039DE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（为什么会打欠？）</w:t>
      </w:r>
    </w:p>
    <w:p w14:paraId="29CE776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因为供血不足嘛，一做完之后他要自救就开始打哈欠。</w:t>
      </w:r>
    </w:p>
    <w:p w14:paraId="70C83A6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（耳鸣声小了。）</w:t>
      </w:r>
    </w:p>
    <w:p w14:paraId="4C758F4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你看看，哎呀，一次耳鸣就小了，咳嗽也是，往上翻邪嘛，说明肺中有邪，一拉这个地方就开始咳嗽。</w:t>
      </w:r>
    </w:p>
    <w:p w14:paraId="5505AAF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（生：你看有一个反馈高低肩的动作，完后几个月都没有反弹。）</w:t>
      </w:r>
    </w:p>
    <w:p w14:paraId="557CDDA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</w:t>
      </w:r>
      <w:r>
        <w:rPr>
          <w:rFonts w:eastAsia="宋体" w:hint="eastAsia"/>
          <w:sz w:val="28"/>
          <w:szCs w:val="28"/>
          <w:lang w:eastAsia="zh-CN"/>
        </w:rPr>
        <w:t>：</w:t>
      </w:r>
      <w:r>
        <w:rPr>
          <w:rFonts w:eastAsia="宋体"/>
          <w:sz w:val="28"/>
          <w:szCs w:val="28"/>
          <w:lang w:eastAsia="zh-CN"/>
        </w:rPr>
        <w:t>什么是高低肩呢？就这一侧肩膀被压住了，你做这个动作把这个被压的地方拉开，高低这个问题也就得到缓解了，几天肩膀就平了。</w:t>
      </w:r>
    </w:p>
    <w:p w14:paraId="32516A80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（耳朵发烫）</w:t>
      </w:r>
    </w:p>
    <w:p w14:paraId="786F87D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发烫都是好现象。</w:t>
      </w:r>
    </w:p>
    <w:p w14:paraId="69BC218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（拉开是不是有助于睡眠？）</w:t>
      </w:r>
    </w:p>
    <w:p w14:paraId="715FBFDD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当然了。</w:t>
      </w:r>
    </w:p>
    <w:p w14:paraId="0150707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（右侧肩胛痛。）</w:t>
      </w:r>
    </w:p>
    <w:p w14:paraId="05F7E771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右侧肩胛痛，你要经常去做，直至做到不痛，就做这些动作呀，咱们得明教的一些基础动作很重要。</w:t>
      </w:r>
    </w:p>
    <w:p w14:paraId="12769BD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（浑身轻松了不少，心情不好，哭一会儿，就想打哈欠。）</w:t>
      </w:r>
    </w:p>
    <w:p w14:paraId="6B45588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脑供血不足，肝郁气滞嘛。</w:t>
      </w:r>
    </w:p>
    <w:p w14:paraId="5E61662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（脖子痛）</w:t>
      </w:r>
    </w:p>
    <w:p w14:paraId="599893A6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脖子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痛必须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先解决肩膀，你们永远记住，脖子的问题必须先解决肩膀，不要去做脖子的理疗。</w:t>
      </w:r>
    </w:p>
    <w:p w14:paraId="4D652AF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（高中生适合不？）</w:t>
      </w:r>
    </w:p>
    <w:p w14:paraId="3D2DE92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都适合，三岁以上全适合。</w:t>
      </w:r>
    </w:p>
    <w:p w14:paraId="2557139A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lastRenderedPageBreak/>
        <w:t>（耳朵发热，</w:t>
      </w:r>
      <w:proofErr w:type="gramStart"/>
      <w:r>
        <w:rPr>
          <w:rFonts w:eastAsia="宋体"/>
          <w:sz w:val="28"/>
          <w:szCs w:val="28"/>
          <w:lang w:eastAsia="zh-CN"/>
        </w:rPr>
        <w:t>胃胀堵怎么办</w:t>
      </w:r>
      <w:proofErr w:type="gramEnd"/>
      <w:r>
        <w:rPr>
          <w:rFonts w:eastAsia="宋体"/>
          <w:sz w:val="28"/>
          <w:szCs w:val="28"/>
          <w:lang w:eastAsia="zh-CN"/>
        </w:rPr>
        <w:t>？）</w:t>
      </w:r>
    </w:p>
    <w:p w14:paraId="1897D3E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咱们还有阳明操，疏通肠胃的，都有。你们可以看咱们的视频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号公众号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里面都是大量的这个东西啊，基本的你们练。如果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想系统练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要报班练。</w:t>
      </w:r>
    </w:p>
    <w:p w14:paraId="13A8763F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（三指头为啥会三个指头有气感？）</w:t>
      </w:r>
    </w:p>
    <w:p w14:paraId="40CD0D01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你练的就是三指经络呀，练的就是三指操，手太阳小肠经手少阳三焦经嘛，练的就是手指动作。</w:t>
      </w:r>
    </w:p>
    <w:p w14:paraId="1578A91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（溃疡性结肠炎，这是基因病，可以练吗？）</w:t>
      </w:r>
    </w:p>
    <w:p w14:paraId="50FBCD5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都可以练好。所谓基因病，无非是你身体那地方先天不调，通过后天的办法给它调顺就可以了，只不过需要更长的时间，要更加有耐力。</w:t>
      </w:r>
    </w:p>
    <w:p w14:paraId="67026C3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（钙化灶做操能消吗？）</w:t>
      </w:r>
    </w:p>
    <w:p w14:paraId="62FE1E0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钙化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灶如果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它不活跃，它属于死火山，你没有必要理它了，你就练别的就行了，比如说肺中有钙化点，这个点它已经失效了，只代表你过去有段历史是这样。</w:t>
      </w:r>
    </w:p>
    <w:p w14:paraId="49D28DD1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（足外踝肉疼）</w:t>
      </w:r>
    </w:p>
    <w:p w14:paraId="2D97694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胆经问题。</w:t>
      </w:r>
    </w:p>
    <w:p w14:paraId="24ADFD1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（心脏不舒服喝什么）</w:t>
      </w:r>
    </w:p>
    <w:p w14:paraId="41D43034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这个下来你找你组长吧，找你教练。</w:t>
      </w:r>
    </w:p>
    <w:p w14:paraId="044A1F99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（打嗝是胃不好吗？）</w:t>
      </w:r>
    </w:p>
    <w:p w14:paraId="2AAAE8DB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打嗝证明胃淤，胃被活动之后以打嗝的方式排邪外出，就像我们练我们的东西很容易，百分之六七十都会打嗝儿放屁啊，越打越多越打越多，这个打通了，要打十万个嗝啊，一般要打十万嗝，打好了啊，十万，有人说你放屁，十万个多少？它代表一种虚数，我们很多</w:t>
      </w:r>
      <w:r>
        <w:rPr>
          <w:rFonts w:eastAsia="宋体"/>
          <w:b/>
          <w:bCs/>
          <w:sz w:val="28"/>
          <w:szCs w:val="28"/>
          <w:lang w:eastAsia="zh-CN"/>
        </w:rPr>
        <w:lastRenderedPageBreak/>
        <w:t>练了一年两年三年五年都在打嗝啊，但是打嗝从打小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嗝打硬嗝到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慢慢的打长嗝打深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嗝打舒展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嗝儿，这个是你整体的从不好到好的一种表现。</w:t>
      </w:r>
    </w:p>
    <w:p w14:paraId="79B3DCD7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有人说耳朵塞鸡毛了，你会发现有</w:t>
      </w:r>
      <w:r>
        <w:rPr>
          <w:rFonts w:eastAsia="宋体" w:hint="eastAsia"/>
          <w:b/>
          <w:bCs/>
          <w:sz w:val="28"/>
          <w:szCs w:val="28"/>
          <w:lang w:eastAsia="zh-CN"/>
        </w:rPr>
        <w:t>人</w:t>
      </w:r>
      <w:r>
        <w:rPr>
          <w:rFonts w:eastAsia="宋体"/>
          <w:b/>
          <w:bCs/>
          <w:sz w:val="28"/>
          <w:szCs w:val="28"/>
          <w:lang w:eastAsia="zh-CN"/>
        </w:rPr>
        <w:t>耳朵里长毛，代表什么？胆经浊；鼻毛外露代表什么？鼻毛外露代表肝郁；耳毛外露代表胆淤。你会发现很多人肝郁严重，落魄潦倒的鼻毛长出来，凡是鼻毛长了你都不停的去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剪它这个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都不是好事儿。要不为什么有句话说贵人不顶重发啊。</w:t>
      </w:r>
    </w:p>
    <w:p w14:paraId="042C28A8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下次我们可以聊聊毛发，浑身的毛发，头发、胡子、眉毛、鼻毛、耳毛、大脚趾毛、手毛、汗毛、痣上长个毛、旋毛、手臂毛的走向是很有讲究的，包括头上那个旋，包括你屁股上有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个痣长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了一根毛，肚脐周围长了根毛，下巴长了根毛，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还有寿毛过长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，这个眉毛长出来一截，叫做寿眉，是不是真正主寿？跟我们息息相关，下次讲毛。</w:t>
      </w:r>
    </w:p>
    <w:p w14:paraId="2D2074F2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有意思吧？下次讲耳垂跟寿命的关系，老师的知识是无穷无尽的，这还没给你们开文化课呢，对于你们这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些小白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我只能开大俗大雅的俗课，俗不可耐的课，你们都能听懂的课，要讲点儿知识文化你们听不懂，你们想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听雅课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，你们想知道雅知识，你到论坛去搜去。</w:t>
      </w:r>
    </w:p>
    <w:p w14:paraId="51333F6E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还有就是咱们卖那个书，中医方面传统文化各方面也可以去，</w:t>
      </w:r>
      <w:proofErr w:type="gramStart"/>
      <w:r>
        <w:rPr>
          <w:rFonts w:eastAsia="宋体"/>
          <w:b/>
          <w:bCs/>
          <w:sz w:val="28"/>
          <w:szCs w:val="28"/>
          <w:lang w:eastAsia="zh-CN"/>
        </w:rPr>
        <w:t>原先最</w:t>
      </w:r>
      <w:proofErr w:type="gramEnd"/>
      <w:r>
        <w:rPr>
          <w:rFonts w:eastAsia="宋体"/>
          <w:b/>
          <w:bCs/>
          <w:sz w:val="28"/>
          <w:szCs w:val="28"/>
          <w:lang w:eastAsia="zh-CN"/>
        </w:rPr>
        <w:t>开始的老师面对小众吧，我讲史记</w:t>
      </w:r>
      <w:r>
        <w:rPr>
          <w:rFonts w:eastAsia="宋体" w:hint="eastAsia"/>
          <w:b/>
          <w:bCs/>
          <w:sz w:val="28"/>
          <w:szCs w:val="28"/>
          <w:lang w:eastAsia="zh-CN"/>
        </w:rPr>
        <w:t>、</w:t>
      </w:r>
      <w:r>
        <w:rPr>
          <w:rFonts w:eastAsia="宋体"/>
          <w:b/>
          <w:bCs/>
          <w:sz w:val="28"/>
          <w:szCs w:val="28"/>
          <w:lang w:eastAsia="zh-CN"/>
        </w:rPr>
        <w:t>周易</w:t>
      </w:r>
      <w:r>
        <w:rPr>
          <w:rFonts w:eastAsia="宋体" w:hint="eastAsia"/>
          <w:b/>
          <w:bCs/>
          <w:sz w:val="28"/>
          <w:szCs w:val="28"/>
          <w:lang w:eastAsia="zh-CN"/>
        </w:rPr>
        <w:t>、</w:t>
      </w:r>
      <w:r>
        <w:rPr>
          <w:rFonts w:eastAsia="宋体"/>
          <w:b/>
          <w:bCs/>
          <w:sz w:val="28"/>
          <w:szCs w:val="28"/>
          <w:lang w:eastAsia="zh-CN"/>
        </w:rPr>
        <w:t>道德经</w:t>
      </w:r>
      <w:r>
        <w:rPr>
          <w:rFonts w:eastAsia="宋体" w:hint="eastAsia"/>
          <w:b/>
          <w:bCs/>
          <w:sz w:val="28"/>
          <w:szCs w:val="28"/>
          <w:lang w:eastAsia="zh-CN"/>
        </w:rPr>
        <w:t>，</w:t>
      </w:r>
      <w:r>
        <w:rPr>
          <w:rFonts w:eastAsia="宋体"/>
          <w:b/>
          <w:bCs/>
          <w:sz w:val="28"/>
          <w:szCs w:val="28"/>
          <w:lang w:eastAsia="zh-CN"/>
        </w:rPr>
        <w:t>讲历史人物，我都讲，现在只能讲健康讲健身啊，俗文化，针对你们，你们能听懂的话。</w:t>
      </w:r>
    </w:p>
    <w:p w14:paraId="36153EC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/>
          <w:sz w:val="28"/>
          <w:szCs w:val="28"/>
          <w:lang w:eastAsia="zh-CN"/>
        </w:rPr>
        <w:t>（从未如此明白过）</w:t>
      </w:r>
    </w:p>
    <w:p w14:paraId="6816D7CC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 w:hint="eastAsia"/>
          <w:b/>
          <w:bCs/>
          <w:sz w:val="28"/>
          <w:szCs w:val="28"/>
          <w:lang w:eastAsia="zh-CN"/>
        </w:rPr>
        <w:t>师：</w:t>
      </w:r>
      <w:r>
        <w:rPr>
          <w:rFonts w:eastAsia="宋体"/>
          <w:b/>
          <w:bCs/>
          <w:sz w:val="28"/>
          <w:szCs w:val="28"/>
          <w:lang w:eastAsia="zh-CN"/>
        </w:rPr>
        <w:t>对呀，跟老师明明白白活人生，明明白白过日子，幸福的走向未来之路。</w:t>
      </w:r>
    </w:p>
    <w:p w14:paraId="4F619615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b/>
          <w:bCs/>
          <w:sz w:val="28"/>
          <w:szCs w:val="28"/>
          <w:lang w:eastAsia="zh-CN"/>
        </w:rPr>
      </w:pPr>
      <w:r>
        <w:rPr>
          <w:rFonts w:eastAsia="宋体"/>
          <w:b/>
          <w:bCs/>
          <w:sz w:val="28"/>
          <w:szCs w:val="28"/>
          <w:lang w:eastAsia="zh-CN"/>
        </w:rPr>
        <w:t>行了，今天就到这儿吧。</w:t>
      </w:r>
    </w:p>
    <w:p w14:paraId="6DC78FD3" w14:textId="77777777" w:rsidR="00421B92" w:rsidRDefault="00893526">
      <w:pPr>
        <w:widowControl w:val="0"/>
        <w:adjustRightInd w:val="0"/>
        <w:snapToGrid w:val="0"/>
        <w:spacing w:after="0" w:line="360" w:lineRule="auto"/>
        <w:ind w:firstLine="480"/>
        <w:rPr>
          <w:rFonts w:eastAsia="宋体" w:hint="eastAsia"/>
          <w:sz w:val="28"/>
          <w:szCs w:val="28"/>
          <w:lang w:eastAsia="zh-CN"/>
        </w:rPr>
      </w:pPr>
      <w:r>
        <w:rPr>
          <w:rFonts w:eastAsia="宋体" w:hint="eastAsia"/>
          <w:sz w:val="28"/>
          <w:szCs w:val="28"/>
          <w:lang w:eastAsia="zh-CN"/>
        </w:rPr>
        <w:lastRenderedPageBreak/>
        <w:t>可欣：</w:t>
      </w:r>
      <w:r>
        <w:rPr>
          <w:rFonts w:eastAsia="宋体"/>
          <w:sz w:val="28"/>
          <w:szCs w:val="28"/>
          <w:lang w:eastAsia="zh-CN"/>
        </w:rPr>
        <w:t>反正运动什么时候都不晚，你行动起来，你就已经赢了一半了。大家再见。</w:t>
      </w:r>
    </w:p>
    <w:sectPr w:rsidR="00421B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862E" w14:textId="77777777" w:rsidR="00421B92" w:rsidRDefault="0089352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D129984" w14:textId="77777777" w:rsidR="00421B92" w:rsidRDefault="0089352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FF61" w14:textId="77777777" w:rsidR="00421B92" w:rsidRDefault="00893526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4E18CF5" w14:textId="77777777" w:rsidR="00421B92" w:rsidRDefault="00893526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295718133">
    <w:abstractNumId w:val="1"/>
  </w:num>
  <w:num w:numId="2" w16cid:durableId="974723921">
    <w:abstractNumId w:val="4"/>
  </w:num>
  <w:num w:numId="3" w16cid:durableId="514656728">
    <w:abstractNumId w:val="5"/>
  </w:num>
  <w:num w:numId="4" w16cid:durableId="925571765">
    <w:abstractNumId w:val="2"/>
  </w:num>
  <w:num w:numId="5" w16cid:durableId="1034620721">
    <w:abstractNumId w:val="0"/>
  </w:num>
  <w:num w:numId="6" w16cid:durableId="1051146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975F21BB"/>
    <w:rsid w:val="AAF7B316"/>
    <w:rsid w:val="BFFFDEED"/>
    <w:rsid w:val="C3F39F27"/>
    <w:rsid w:val="F77DD61B"/>
    <w:rsid w:val="F7DBFF4C"/>
    <w:rsid w:val="FDAF8130"/>
    <w:rsid w:val="FF5771E0"/>
    <w:rsid w:val="FFB0D03E"/>
    <w:rsid w:val="00000356"/>
    <w:rsid w:val="00034616"/>
    <w:rsid w:val="00053860"/>
    <w:rsid w:val="0006063C"/>
    <w:rsid w:val="00074CBA"/>
    <w:rsid w:val="00086357"/>
    <w:rsid w:val="000F7599"/>
    <w:rsid w:val="00103240"/>
    <w:rsid w:val="00111384"/>
    <w:rsid w:val="0011493C"/>
    <w:rsid w:val="0015074B"/>
    <w:rsid w:val="00162353"/>
    <w:rsid w:val="00181734"/>
    <w:rsid w:val="00190868"/>
    <w:rsid w:val="002339B8"/>
    <w:rsid w:val="00252EAA"/>
    <w:rsid w:val="00292CDA"/>
    <w:rsid w:val="0029639D"/>
    <w:rsid w:val="002A2BA0"/>
    <w:rsid w:val="002A2E90"/>
    <w:rsid w:val="002A5EAC"/>
    <w:rsid w:val="003178E1"/>
    <w:rsid w:val="00326F90"/>
    <w:rsid w:val="00340CB3"/>
    <w:rsid w:val="003D32F7"/>
    <w:rsid w:val="00405620"/>
    <w:rsid w:val="00421B92"/>
    <w:rsid w:val="00426DCB"/>
    <w:rsid w:val="00433AD3"/>
    <w:rsid w:val="00465FED"/>
    <w:rsid w:val="00472921"/>
    <w:rsid w:val="005870BC"/>
    <w:rsid w:val="005C0A57"/>
    <w:rsid w:val="005C7603"/>
    <w:rsid w:val="005D13A7"/>
    <w:rsid w:val="005E7CEB"/>
    <w:rsid w:val="00600FD7"/>
    <w:rsid w:val="006426DB"/>
    <w:rsid w:val="006545AF"/>
    <w:rsid w:val="0065518F"/>
    <w:rsid w:val="006D7C63"/>
    <w:rsid w:val="007201DC"/>
    <w:rsid w:val="007255AD"/>
    <w:rsid w:val="007A1EDC"/>
    <w:rsid w:val="00822CD6"/>
    <w:rsid w:val="00830DF9"/>
    <w:rsid w:val="00893526"/>
    <w:rsid w:val="008E0A98"/>
    <w:rsid w:val="009A2A21"/>
    <w:rsid w:val="009F3ACD"/>
    <w:rsid w:val="00A11E63"/>
    <w:rsid w:val="00A34AFE"/>
    <w:rsid w:val="00A37103"/>
    <w:rsid w:val="00A6234D"/>
    <w:rsid w:val="00A7034F"/>
    <w:rsid w:val="00AA1D8D"/>
    <w:rsid w:val="00B10AE2"/>
    <w:rsid w:val="00B17087"/>
    <w:rsid w:val="00B35976"/>
    <w:rsid w:val="00B47730"/>
    <w:rsid w:val="00BD1DFE"/>
    <w:rsid w:val="00C1790D"/>
    <w:rsid w:val="00C90B7A"/>
    <w:rsid w:val="00CA3C87"/>
    <w:rsid w:val="00CB04CB"/>
    <w:rsid w:val="00CB0664"/>
    <w:rsid w:val="00CB4E0E"/>
    <w:rsid w:val="00CC3C87"/>
    <w:rsid w:val="00D04573"/>
    <w:rsid w:val="00E251D4"/>
    <w:rsid w:val="00E31152"/>
    <w:rsid w:val="00E32F73"/>
    <w:rsid w:val="00E75F0A"/>
    <w:rsid w:val="00E9489C"/>
    <w:rsid w:val="00EE2838"/>
    <w:rsid w:val="00FB76A4"/>
    <w:rsid w:val="00FC693F"/>
    <w:rsid w:val="00FE52D4"/>
    <w:rsid w:val="1FDED289"/>
    <w:rsid w:val="2E37369D"/>
    <w:rsid w:val="37B7F52E"/>
    <w:rsid w:val="37BDC9E0"/>
    <w:rsid w:val="3BFC81A5"/>
    <w:rsid w:val="655F09B3"/>
    <w:rsid w:val="6B7E7D80"/>
    <w:rsid w:val="77E49A82"/>
    <w:rsid w:val="77E76D1F"/>
    <w:rsid w:val="7DDD8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1982BB"/>
  <w15:docId w15:val="{27542C71-8432-4FDB-8100-5FB11EA3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 w:qFormat="1"/>
    <w:lsdException w:name="Medium List 1" w:uiPriority="65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 w:qFormat="1"/>
    <w:lsdException w:name="Medium Grid 3 Accent 1" w:uiPriority="69"/>
    <w:lsdException w:name="Dark List Accent 1" w:uiPriority="70" w:qFormat="1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宋体" w:hAnsi="宋体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808080" w:themeColor="text1" w:themeTint="7F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1240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丽君 罗</cp:lastModifiedBy>
  <cp:revision>62</cp:revision>
  <dcterms:created xsi:type="dcterms:W3CDTF">2013-12-24T07:15:00Z</dcterms:created>
  <dcterms:modified xsi:type="dcterms:W3CDTF">2026-09-23T01:48:00Z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B2CE3FCC38476A4280F3B16A7A49857C_42</vt:lpwstr>
  </property>
</Properties>
</file>