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35EB" w14:textId="6E18A7AA" w:rsidR="00C7712F" w:rsidRPr="00F3035E" w:rsidRDefault="00C7712F" w:rsidP="00F3035E">
      <w:pPr>
        <w:widowControl w:val="0"/>
        <w:adjustRightInd w:val="0"/>
        <w:snapToGrid w:val="0"/>
        <w:spacing w:after="0" w:line="360" w:lineRule="auto"/>
        <w:outlineLvl w:val="2"/>
        <w:rPr>
          <w:rFonts w:eastAsia="宋体" w:hint="eastAsia"/>
          <w:b/>
          <w:bCs/>
          <w:sz w:val="32"/>
          <w:szCs w:val="32"/>
          <w:lang w:eastAsia="zh-CN"/>
        </w:rPr>
      </w:pPr>
      <w:r w:rsidRPr="00F3035E">
        <w:rPr>
          <w:rFonts w:eastAsia="宋体" w:hint="eastAsia"/>
          <w:b/>
          <w:bCs/>
          <w:sz w:val="32"/>
          <w:szCs w:val="32"/>
          <w:lang w:eastAsia="zh-CN"/>
        </w:rPr>
        <w:t>20260908刘叶梅分享-</w:t>
      </w:r>
      <w:r w:rsidR="00F3035E" w:rsidRPr="00F3035E">
        <w:rPr>
          <w:rFonts w:eastAsia="宋体" w:hint="eastAsia"/>
          <w:b/>
          <w:bCs/>
          <w:sz w:val="32"/>
          <w:szCs w:val="32"/>
          <w:lang w:eastAsia="zh-CN"/>
        </w:rPr>
        <w:t>治不好的牙龈萎缩，两个月在得明改善</w:t>
      </w:r>
    </w:p>
    <w:p w14:paraId="1DBD8504" w14:textId="43F2D7AE" w:rsidR="00F3035E" w:rsidRDefault="00F3035E" w:rsidP="00F3035E">
      <w:pPr>
        <w:widowControl w:val="0"/>
        <w:adjustRightInd w:val="0"/>
        <w:snapToGrid w:val="0"/>
        <w:spacing w:after="0" w:line="360" w:lineRule="auto"/>
        <w:ind w:firstLine="480"/>
        <w:jc w:val="right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整理人：江南</w:t>
      </w:r>
    </w:p>
    <w:p w14:paraId="65A29021" w14:textId="5F5B70B6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大家好，我是今天晚上的主持人</w:t>
      </w:r>
      <w:r>
        <w:rPr>
          <w:rFonts w:eastAsia="宋体" w:hint="eastAsia"/>
          <w:sz w:val="28"/>
          <w:szCs w:val="28"/>
          <w:lang w:eastAsia="zh-CN"/>
        </w:rPr>
        <w:t>可心，</w:t>
      </w:r>
      <w:r>
        <w:rPr>
          <w:rFonts w:eastAsia="宋体"/>
          <w:sz w:val="28"/>
          <w:szCs w:val="28"/>
          <w:lang w:eastAsia="zh-CN"/>
        </w:rPr>
        <w:t>欢迎来到得明健身的直播间。我们今天晚上的主题是牙龈萎缩，两个月在得</w:t>
      </w:r>
      <w:proofErr w:type="gramStart"/>
      <w:r>
        <w:rPr>
          <w:rFonts w:eastAsia="宋体"/>
          <w:sz w:val="28"/>
          <w:szCs w:val="28"/>
          <w:lang w:eastAsia="zh-CN"/>
        </w:rPr>
        <w:t>明改善</w:t>
      </w:r>
      <w:proofErr w:type="gramEnd"/>
      <w:r>
        <w:rPr>
          <w:rFonts w:eastAsia="宋体"/>
          <w:sz w:val="28"/>
          <w:szCs w:val="28"/>
          <w:lang w:eastAsia="zh-CN"/>
        </w:rPr>
        <w:t>了。今天我们的分享人刘叶梅，应该是一位专业的运动人士，</w:t>
      </w:r>
      <w:r w:rsidR="00082CFE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愿意改变以往的运动习惯走进得明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而且在短短的两个月的时间内，牙龈萎缩就有一个明显的改善。</w:t>
      </w:r>
    </w:p>
    <w:p w14:paraId="2B82F2BF" w14:textId="75032423" w:rsidR="00C7712F" w:rsidRDefault="00E87FAA" w:rsidP="00C7712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我其实也挺想听听的，</w:t>
      </w:r>
      <w:r w:rsidR="00082CFE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是怎么做的，为什么两个</w:t>
      </w:r>
      <w:r>
        <w:rPr>
          <w:rFonts w:eastAsia="宋体" w:hint="eastAsia"/>
          <w:sz w:val="28"/>
          <w:szCs w:val="28"/>
          <w:lang w:eastAsia="zh-CN"/>
        </w:rPr>
        <w:t>月有</w:t>
      </w:r>
      <w:r>
        <w:rPr>
          <w:rFonts w:eastAsia="宋体"/>
          <w:sz w:val="28"/>
          <w:szCs w:val="28"/>
          <w:lang w:eastAsia="zh-CN"/>
        </w:rPr>
        <w:t>这么大的改善？因为</w:t>
      </w:r>
      <w:r w:rsidR="00082CFE">
        <w:rPr>
          <w:rFonts w:eastAsia="宋体"/>
          <w:sz w:val="28"/>
          <w:szCs w:val="28"/>
          <w:lang w:eastAsia="zh-CN"/>
        </w:rPr>
        <w:t>感觉现在</w:t>
      </w:r>
      <w:r>
        <w:rPr>
          <w:rFonts w:eastAsia="宋体"/>
          <w:sz w:val="28"/>
          <w:szCs w:val="28"/>
          <w:lang w:eastAsia="zh-CN"/>
        </w:rPr>
        <w:t>牙龈萎缩这个问题好像越来越多了，三十多岁的人，有的满口牙都松动，然后掉了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这个问题应该还挺严重的，挺严峻的</w:t>
      </w:r>
      <w:r w:rsidR="00C7712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现在牙齿问题越来越多了。</w:t>
      </w:r>
    </w:p>
    <w:p w14:paraId="563C9FBD" w14:textId="10F4285D" w:rsidR="00C107AB" w:rsidRDefault="00E87FAA" w:rsidP="00C7712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我们今天晚上的嘉宾是我们的坐看云起师姐，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跟随大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/>
          <w:sz w:val="28"/>
          <w:szCs w:val="28"/>
          <w:lang w:eastAsia="zh-CN"/>
        </w:rPr>
        <w:t>学习多年，是大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/>
          <w:sz w:val="28"/>
          <w:szCs w:val="28"/>
          <w:lang w:eastAsia="zh-CN"/>
        </w:rPr>
        <w:t>的得意门生，也是我们大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 w:hint="eastAsia"/>
          <w:sz w:val="28"/>
          <w:szCs w:val="28"/>
          <w:lang w:eastAsia="zh-CN"/>
        </w:rPr>
        <w:t>中医</w:t>
      </w:r>
      <w:r>
        <w:rPr>
          <w:rFonts w:eastAsia="宋体"/>
          <w:sz w:val="28"/>
          <w:szCs w:val="28"/>
          <w:lang w:eastAsia="zh-CN"/>
        </w:rPr>
        <w:t>班的优秀学生。</w:t>
      </w:r>
    </w:p>
    <w:p w14:paraId="6EC8F14C" w14:textId="148E49C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我简单的介绍一下今天晚上的流程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首先由刘叶梅分享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的故事</w:t>
      </w:r>
      <w:r>
        <w:rPr>
          <w:rFonts w:eastAsia="宋体" w:hint="eastAsia"/>
          <w:sz w:val="28"/>
          <w:szCs w:val="28"/>
          <w:lang w:eastAsia="zh-CN"/>
        </w:rPr>
        <w:t>；</w:t>
      </w:r>
      <w:r>
        <w:rPr>
          <w:rFonts w:eastAsia="宋体"/>
          <w:sz w:val="28"/>
          <w:szCs w:val="28"/>
          <w:lang w:eastAsia="zh-CN"/>
        </w:rPr>
        <w:t>接着请坐看云起</w:t>
      </w:r>
      <w:r>
        <w:rPr>
          <w:rFonts w:eastAsia="宋体" w:hint="eastAsia"/>
          <w:sz w:val="28"/>
          <w:szCs w:val="28"/>
          <w:lang w:eastAsia="zh-CN"/>
        </w:rPr>
        <w:t>师姐</w:t>
      </w:r>
      <w:r>
        <w:rPr>
          <w:rFonts w:eastAsia="宋体"/>
          <w:sz w:val="28"/>
          <w:szCs w:val="28"/>
          <w:lang w:eastAsia="zh-CN"/>
        </w:rPr>
        <w:t>来剖析一下，为什么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在这么短的时间内能有改变</w:t>
      </w:r>
      <w:r w:rsidR="004055A0">
        <w:rPr>
          <w:rFonts w:eastAsia="宋体" w:hint="eastAsia"/>
          <w:sz w:val="28"/>
          <w:szCs w:val="28"/>
          <w:lang w:eastAsia="zh-CN"/>
        </w:rPr>
        <w:t>；</w:t>
      </w:r>
      <w:r>
        <w:rPr>
          <w:rFonts w:eastAsia="宋体"/>
          <w:sz w:val="28"/>
          <w:szCs w:val="28"/>
          <w:lang w:eastAsia="zh-CN"/>
        </w:rPr>
        <w:t>最后会给大家留有充足的答疑的时间。根据以往的经验来看，</w:t>
      </w:r>
      <w:r w:rsidR="00350E70">
        <w:rPr>
          <w:rFonts w:eastAsia="宋体" w:hint="eastAsia"/>
          <w:sz w:val="28"/>
          <w:szCs w:val="28"/>
          <w:lang w:eastAsia="zh-CN"/>
        </w:rPr>
        <w:t>在提问</w:t>
      </w:r>
      <w:r>
        <w:rPr>
          <w:rFonts w:eastAsia="宋体"/>
          <w:sz w:val="28"/>
          <w:szCs w:val="28"/>
          <w:lang w:eastAsia="zh-CN"/>
        </w:rPr>
        <w:t>的时候，尽量要说清楚你的年龄，说的越仔细越好，方便解答，不要上来就说怎么改善，说一下你具体的情况，你说的越具体，给你回答的越有针对性。</w:t>
      </w:r>
    </w:p>
    <w:p w14:paraId="2DDDD012" w14:textId="53FB4781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在课程正式开始之前，我先简单的介绍一下得明健身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得明健身也叫经络导引术，它和一般意义上的健身不同。那导引是什么意思呢？它就是把身体里的各种邪气</w:t>
      </w:r>
      <w:r w:rsidR="005D65A8">
        <w:rPr>
          <w:rFonts w:eastAsia="宋体" w:hint="eastAsia"/>
          <w:sz w:val="28"/>
          <w:szCs w:val="28"/>
          <w:lang w:eastAsia="zh-CN"/>
        </w:rPr>
        <w:t>、病气，</w:t>
      </w:r>
      <w:r>
        <w:rPr>
          <w:rFonts w:eastAsia="宋体"/>
          <w:sz w:val="28"/>
          <w:szCs w:val="28"/>
          <w:lang w:eastAsia="zh-CN"/>
        </w:rPr>
        <w:t>还有不正常的东西通过经络给导出来或者是化掉。</w:t>
      </w:r>
    </w:p>
    <w:p w14:paraId="30E32DB6" w14:textId="4BAB39E9" w:rsidR="00C107AB" w:rsidRDefault="00E87FAA" w:rsidP="00DD3AA3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lastRenderedPageBreak/>
        <w:t>我举一个简单例子，我之前是有产后风，我的右胳膊是受风的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当时练我们老师的动作，从这个指尖冒凉气。当时我还想着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天哪，我是产生幻觉了嘛，后来我又闭上眼睛，重新感受了一下，我这个没有受风的胳膊，这个指尖没有冒凉气。当时右侧的指尖冒凉气，当时我就特别开心。我知道身体里的这些风</w:t>
      </w:r>
      <w:proofErr w:type="gramStart"/>
      <w:r>
        <w:rPr>
          <w:rFonts w:eastAsia="宋体"/>
          <w:sz w:val="28"/>
          <w:szCs w:val="28"/>
          <w:lang w:eastAsia="zh-CN"/>
        </w:rPr>
        <w:t>邪通过</w:t>
      </w:r>
      <w:proofErr w:type="gramEnd"/>
      <w:r>
        <w:rPr>
          <w:rFonts w:eastAsia="宋体"/>
          <w:sz w:val="28"/>
          <w:szCs w:val="28"/>
          <w:lang w:eastAsia="zh-CN"/>
        </w:rPr>
        <w:t>我们的经络导引出来了，出来了肯定是一个好事，但是就持续了有一分多钟吧</w:t>
      </w:r>
      <w:r w:rsidR="00DD3AA3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所以咱们的经络健身是非常神奇的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165D5AD7" w14:textId="31B122E6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我就</w:t>
      </w:r>
      <w:proofErr w:type="gramStart"/>
      <w:r>
        <w:rPr>
          <w:rFonts w:eastAsia="宋体"/>
          <w:sz w:val="28"/>
          <w:szCs w:val="28"/>
          <w:lang w:eastAsia="zh-CN"/>
        </w:rPr>
        <w:t>不</w:t>
      </w:r>
      <w:proofErr w:type="gramEnd"/>
      <w:r>
        <w:rPr>
          <w:rFonts w:eastAsia="宋体"/>
          <w:sz w:val="28"/>
          <w:szCs w:val="28"/>
          <w:lang w:eastAsia="zh-CN"/>
        </w:rPr>
        <w:t>啰嗦了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直接把咱们的分享嘉宾请出来，我也特别想听听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的故事，看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怎么在两个月的时间内牙龈萎缩得到一个这么大的改善。请刘叶梅师姐连麦</w:t>
      </w:r>
      <w:r w:rsidR="00DD3AA3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我想先问问你是怎么结缘得明，怎么进来的</w:t>
      </w:r>
      <w:r>
        <w:rPr>
          <w:rFonts w:eastAsia="宋体" w:hint="eastAsia"/>
          <w:sz w:val="28"/>
          <w:szCs w:val="28"/>
          <w:lang w:eastAsia="zh-CN"/>
        </w:rPr>
        <w:t>？</w:t>
      </w:r>
    </w:p>
    <w:p w14:paraId="4C990EDF" w14:textId="6FA4130B" w:rsidR="00C107AB" w:rsidRDefault="00E87FAA" w:rsidP="00AA179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我当时看到一些抬腿的视频</w:t>
      </w:r>
      <w:r w:rsidR="00AA179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对于我来说，这些动作是常态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经常做的，我那时候就没有去关注这个运动，其实我是质疑的，我是很不相信的</w:t>
      </w:r>
      <w:r w:rsidR="00AA179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因为我做过很多抬腿的动作，在我最后一个运动体系里面，其实这一个动作它是很好的。另外一方面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我觉得我在做这个运动过头了以后，会发现</w:t>
      </w:r>
      <w:r w:rsidR="00D90CF1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会掏空我原来的储存，所以我是不相信这个事情的。但后来是看了很多大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/>
          <w:sz w:val="28"/>
          <w:szCs w:val="28"/>
          <w:lang w:eastAsia="zh-CN"/>
        </w:rPr>
        <w:t>的文章</w:t>
      </w:r>
      <w:r w:rsidR="00AA179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因为理论而决定来得明</w:t>
      </w:r>
      <w:r>
        <w:rPr>
          <w:rFonts w:eastAsia="宋体" w:hint="eastAsia"/>
          <w:sz w:val="28"/>
          <w:szCs w:val="28"/>
          <w:lang w:eastAsia="zh-CN"/>
        </w:rPr>
        <w:t>学</w:t>
      </w:r>
      <w:r>
        <w:rPr>
          <w:rFonts w:eastAsia="宋体"/>
          <w:sz w:val="28"/>
          <w:szCs w:val="28"/>
          <w:lang w:eastAsia="zh-CN"/>
        </w:rPr>
        <w:t>习了。</w:t>
      </w:r>
    </w:p>
    <w:p w14:paraId="26DC6F62" w14:textId="6FBBBD8A" w:rsidR="00C107AB" w:rsidRDefault="00AA179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你说掏空是什么意思？</w:t>
      </w:r>
    </w:p>
    <w:p w14:paraId="71A9CB6E" w14:textId="23BB0CC8" w:rsidR="00C107AB" w:rsidRDefault="00AA179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因为在骨盆，我们之前做运动，就是做这个</w:t>
      </w:r>
      <w:r>
        <w:rPr>
          <w:rFonts w:eastAsia="宋体" w:hint="eastAsia"/>
          <w:sz w:val="28"/>
          <w:szCs w:val="28"/>
          <w:lang w:eastAsia="zh-CN"/>
        </w:rPr>
        <w:t>（高抬腿动作）</w:t>
      </w:r>
      <w:r w:rsidR="00E87FAA">
        <w:rPr>
          <w:rFonts w:eastAsia="宋体"/>
          <w:sz w:val="28"/>
          <w:szCs w:val="28"/>
          <w:lang w:eastAsia="zh-CN"/>
        </w:rPr>
        <w:t>，一直做这个的话，它动到的是我们这个地方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就是肾气。如果你过度一直抬的话，其实你的肾气会掏空掉的。</w:t>
      </w:r>
    </w:p>
    <w:p w14:paraId="40AB7372" w14:textId="21E345BF" w:rsidR="00AA1797" w:rsidRDefault="00E87FAA" w:rsidP="00AA179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是我实践的过程中，我会发现在最开始的时候，我会越来越好，有一段时间会越来越好。但是我越来越在做的时候，就会发现我的身体怎么断崖式下降，突然间有一天就会就耗掉了。你看我现在这些脸上</w:t>
      </w:r>
      <w:r>
        <w:rPr>
          <w:rFonts w:eastAsia="宋体"/>
          <w:sz w:val="28"/>
          <w:szCs w:val="28"/>
          <w:lang w:eastAsia="zh-CN"/>
        </w:rPr>
        <w:lastRenderedPageBreak/>
        <w:t>就是没有什么肉的，气血</w:t>
      </w:r>
      <w:r w:rsidR="00D90CF1">
        <w:rPr>
          <w:rFonts w:eastAsia="宋体" w:hint="eastAsia"/>
          <w:sz w:val="28"/>
          <w:szCs w:val="28"/>
          <w:lang w:eastAsia="zh-CN"/>
        </w:rPr>
        <w:t>是</w:t>
      </w:r>
      <w:r>
        <w:rPr>
          <w:rFonts w:eastAsia="宋体"/>
          <w:sz w:val="28"/>
          <w:szCs w:val="28"/>
          <w:lang w:eastAsia="zh-CN"/>
        </w:rPr>
        <w:t>很亏空的</w:t>
      </w:r>
      <w:r w:rsidR="00AA1797">
        <w:rPr>
          <w:rFonts w:eastAsia="宋体" w:hint="eastAsia"/>
          <w:sz w:val="28"/>
          <w:szCs w:val="28"/>
          <w:lang w:eastAsia="zh-CN"/>
        </w:rPr>
        <w:t>。</w:t>
      </w:r>
    </w:p>
    <w:p w14:paraId="108C139B" w14:textId="77777777" w:rsidR="00AA1797" w:rsidRDefault="00AA179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但是看着挺光滑的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533193A6" w14:textId="389033C1" w:rsidR="00C107AB" w:rsidRDefault="00AA1797" w:rsidP="00101EF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D90CF1">
        <w:rPr>
          <w:rFonts w:eastAsia="宋体" w:hint="eastAsia"/>
          <w:sz w:val="28"/>
          <w:szCs w:val="28"/>
          <w:lang w:eastAsia="zh-CN"/>
        </w:rPr>
        <w:t>可能</w:t>
      </w:r>
      <w:r w:rsidR="00D90CF1">
        <w:rPr>
          <w:rFonts w:eastAsia="宋体"/>
          <w:sz w:val="28"/>
          <w:szCs w:val="28"/>
          <w:lang w:eastAsia="zh-CN"/>
        </w:rPr>
        <w:t>灯光</w:t>
      </w:r>
      <w:r w:rsidR="00D90CF1">
        <w:rPr>
          <w:rFonts w:eastAsia="宋体" w:hint="eastAsia"/>
          <w:sz w:val="28"/>
          <w:szCs w:val="28"/>
          <w:lang w:eastAsia="zh-CN"/>
        </w:rPr>
        <w:t>原因，</w:t>
      </w:r>
      <w:r w:rsidR="00E87FAA">
        <w:rPr>
          <w:rFonts w:eastAsia="宋体"/>
          <w:sz w:val="28"/>
          <w:szCs w:val="28"/>
          <w:lang w:eastAsia="zh-CN"/>
        </w:rPr>
        <w:t>现在还好吧，也会好一些了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去年有一段时间就是黑黄的，整个人</w:t>
      </w:r>
      <w:r w:rsidR="00101EFB">
        <w:rPr>
          <w:rFonts w:eastAsia="宋体" w:hint="eastAsia"/>
          <w:sz w:val="28"/>
          <w:szCs w:val="28"/>
          <w:lang w:eastAsia="zh-CN"/>
        </w:rPr>
        <w:t>不止是瘦，还</w:t>
      </w:r>
      <w:r w:rsidR="00E87FAA">
        <w:rPr>
          <w:rFonts w:eastAsia="宋体"/>
          <w:sz w:val="28"/>
          <w:szCs w:val="28"/>
          <w:lang w:eastAsia="zh-CN"/>
        </w:rPr>
        <w:t>是黑黄的</w:t>
      </w:r>
      <w:r w:rsidR="00101EF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后来因为</w:t>
      </w:r>
      <w:r w:rsidR="000C55FB">
        <w:rPr>
          <w:rFonts w:eastAsia="宋体" w:hint="eastAsia"/>
          <w:sz w:val="28"/>
          <w:szCs w:val="28"/>
          <w:lang w:eastAsia="zh-CN"/>
        </w:rPr>
        <w:t>我</w:t>
      </w:r>
      <w:r w:rsidR="00E87FAA">
        <w:rPr>
          <w:rFonts w:eastAsia="宋体"/>
          <w:sz w:val="28"/>
          <w:szCs w:val="28"/>
          <w:lang w:eastAsia="zh-CN"/>
        </w:rPr>
        <w:t>对于这个事情的质疑，我知道是好，可是为什么大家练了都更好了呢？为什么不是好了以后又会出现问题呢？然后我就去看了大</w:t>
      </w:r>
      <w:proofErr w:type="gramStart"/>
      <w:r w:rsidR="00E87FAA">
        <w:rPr>
          <w:rFonts w:eastAsia="宋体"/>
          <w:sz w:val="28"/>
          <w:szCs w:val="28"/>
          <w:lang w:eastAsia="zh-CN"/>
        </w:rPr>
        <w:t>千老师</w:t>
      </w:r>
      <w:proofErr w:type="gramEnd"/>
      <w:r w:rsidR="00E87FAA">
        <w:rPr>
          <w:rFonts w:eastAsia="宋体"/>
          <w:sz w:val="28"/>
          <w:szCs w:val="28"/>
          <w:lang w:eastAsia="zh-CN"/>
        </w:rPr>
        <w:t>的文章，看他全面的这一个观点</w:t>
      </w:r>
      <w:r w:rsidR="00101EF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他的思维方式，我才知道，原来我们的抬腿跟你们的抬腿</w:t>
      </w:r>
      <w:r w:rsidR="00101EFB">
        <w:rPr>
          <w:rFonts w:eastAsia="宋体" w:hint="eastAsia"/>
          <w:sz w:val="28"/>
          <w:szCs w:val="28"/>
          <w:lang w:eastAsia="zh-CN"/>
        </w:rPr>
        <w:t>其实</w:t>
      </w:r>
      <w:r w:rsidR="00E87FAA">
        <w:rPr>
          <w:rFonts w:eastAsia="宋体"/>
          <w:sz w:val="28"/>
          <w:szCs w:val="28"/>
          <w:lang w:eastAsia="zh-CN"/>
        </w:rPr>
        <w:t>是有差别的。</w:t>
      </w:r>
    </w:p>
    <w:p w14:paraId="11B9CAFC" w14:textId="5FFDEB2A" w:rsidR="00F85515" w:rsidRDefault="00E87FAA" w:rsidP="00F8551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我们是激活里面的那个里面的那些连接这里有一条肌肉进去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就腰大肌嘛</w:t>
      </w:r>
      <w:r w:rsidR="00101EF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它是跟肾气有关的，然后你会一直在动到那里，就是搅动它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激活激发那里</w:t>
      </w:r>
      <w:r w:rsidR="000C55FB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你们</w:t>
      </w:r>
      <w:r w:rsidR="000C55FB">
        <w:rPr>
          <w:rFonts w:eastAsia="宋体" w:hint="eastAsia"/>
          <w:sz w:val="28"/>
          <w:szCs w:val="28"/>
          <w:lang w:eastAsia="zh-CN"/>
        </w:rPr>
        <w:t>（得明健身）</w:t>
      </w:r>
      <w:r>
        <w:rPr>
          <w:rFonts w:eastAsia="宋体"/>
          <w:sz w:val="28"/>
          <w:szCs w:val="28"/>
          <w:lang w:eastAsia="zh-CN"/>
        </w:rPr>
        <w:t>的运动有一个放松的动作</w:t>
      </w:r>
      <w:r w:rsidR="00F8551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你们说</w:t>
      </w:r>
      <w:proofErr w:type="gramStart"/>
      <w:r>
        <w:rPr>
          <w:rFonts w:eastAsia="宋体"/>
          <w:sz w:val="28"/>
          <w:szCs w:val="28"/>
          <w:lang w:eastAsia="zh-CN"/>
        </w:rPr>
        <w:t>的腰持力</w:t>
      </w:r>
      <w:proofErr w:type="gramEnd"/>
      <w:r>
        <w:rPr>
          <w:rFonts w:eastAsia="宋体"/>
          <w:sz w:val="28"/>
          <w:szCs w:val="28"/>
          <w:lang w:eastAsia="zh-CN"/>
        </w:rPr>
        <w:t>，其实在后面锻炼的时候，我会</w:t>
      </w:r>
      <w:proofErr w:type="gramStart"/>
      <w:r>
        <w:rPr>
          <w:rFonts w:eastAsia="宋体"/>
          <w:sz w:val="28"/>
          <w:szCs w:val="28"/>
          <w:lang w:eastAsia="zh-CN"/>
        </w:rPr>
        <w:t>发现腰持力</w:t>
      </w:r>
      <w:proofErr w:type="gramEnd"/>
      <w:r>
        <w:rPr>
          <w:rFonts w:eastAsia="宋体"/>
          <w:sz w:val="28"/>
          <w:szCs w:val="28"/>
          <w:lang w:eastAsia="zh-CN"/>
        </w:rPr>
        <w:t>特别难找到。但是在我们之前的话，就是保持一个骨盆微微前倾，有一些不同，反正就是运动有一些不同，后来我会找到了。</w:t>
      </w:r>
    </w:p>
    <w:p w14:paraId="1BF18CDA" w14:textId="2B33A36B" w:rsidR="00F85515" w:rsidRDefault="00E87FAA" w:rsidP="00F8551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因为大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/>
          <w:sz w:val="28"/>
          <w:szCs w:val="28"/>
          <w:lang w:eastAsia="zh-CN"/>
        </w:rPr>
        <w:t>有几篇</w:t>
      </w:r>
      <w:r w:rsidR="00F85515">
        <w:rPr>
          <w:rFonts w:eastAsia="宋体"/>
          <w:sz w:val="28"/>
          <w:szCs w:val="28"/>
          <w:lang w:eastAsia="zh-CN"/>
        </w:rPr>
        <w:t>基础理论</w:t>
      </w:r>
      <w:r>
        <w:rPr>
          <w:rFonts w:eastAsia="宋体"/>
          <w:sz w:val="28"/>
          <w:szCs w:val="28"/>
          <w:lang w:eastAsia="zh-CN"/>
        </w:rPr>
        <w:t>文章</w:t>
      </w:r>
      <w:r w:rsidR="00F8551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我翻到的</w:t>
      </w:r>
      <w:r w:rsidR="00F8551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当时看到他那个为什么是打开这个地方，可以让心胸可以打开，可以绽放</w:t>
      </w:r>
      <w:r w:rsidR="00F85515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但是我们的没有这一块，三焦的理论不会这么转起来，它只会在这里。</w:t>
      </w:r>
    </w:p>
    <w:p w14:paraId="22E60F0A" w14:textId="500FDAE6" w:rsidR="00C107AB" w:rsidRDefault="00F85515" w:rsidP="00F8551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那能简单的问一下你之前是干啥的吗</w:t>
      </w:r>
      <w:r>
        <w:rPr>
          <w:rFonts w:eastAsia="宋体" w:hint="eastAsia"/>
          <w:sz w:val="28"/>
          <w:szCs w:val="28"/>
          <w:lang w:eastAsia="zh-CN"/>
        </w:rPr>
        <w:t>？</w:t>
      </w:r>
    </w:p>
    <w:p w14:paraId="6EDBBB89" w14:textId="19E90D4B" w:rsidR="00C107AB" w:rsidRDefault="00F8551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我从小是学舞蹈上来的，因为舞蹈受伤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腰伤了呢，后来自己去学类似于整体</w:t>
      </w:r>
      <w:r w:rsidR="009C441F">
        <w:rPr>
          <w:rFonts w:eastAsia="宋体" w:hint="eastAsia"/>
          <w:sz w:val="28"/>
          <w:szCs w:val="28"/>
          <w:lang w:eastAsia="zh-CN"/>
        </w:rPr>
        <w:t>正畸</w:t>
      </w:r>
      <w:r w:rsidR="00E87FAA">
        <w:rPr>
          <w:rFonts w:eastAsia="宋体"/>
          <w:sz w:val="28"/>
          <w:szCs w:val="28"/>
          <w:lang w:eastAsia="zh-CN"/>
        </w:rPr>
        <w:t>，运动康复，物理治疗这一类型的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</w:p>
    <w:p w14:paraId="7EB66CDA" w14:textId="1CAFA8C0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感觉也比较专业，后来你看了老师的理论，觉得说的特别好，然后就报名锻炼了，是吗？</w:t>
      </w:r>
    </w:p>
    <w:p w14:paraId="377AF197" w14:textId="7777777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对，</w:t>
      </w:r>
    </w:p>
    <w:p w14:paraId="0292F438" w14:textId="3082038D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那你之前练咱们的公开动作</w:t>
      </w:r>
      <w:r>
        <w:rPr>
          <w:rFonts w:eastAsia="宋体" w:hint="eastAsia"/>
          <w:sz w:val="28"/>
          <w:szCs w:val="28"/>
          <w:lang w:eastAsia="zh-CN"/>
        </w:rPr>
        <w:t>？</w:t>
      </w:r>
    </w:p>
    <w:p w14:paraId="203E7610" w14:textId="0B0395F0" w:rsidR="00C107AB" w:rsidRDefault="00E87FAA" w:rsidP="009C441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刘叶梅：</w:t>
      </w:r>
      <w:r>
        <w:rPr>
          <w:rFonts w:eastAsia="宋体"/>
          <w:sz w:val="28"/>
          <w:szCs w:val="28"/>
          <w:lang w:eastAsia="zh-CN"/>
        </w:rPr>
        <w:t>没</w:t>
      </w:r>
      <w:proofErr w:type="gramStart"/>
      <w:r>
        <w:rPr>
          <w:rFonts w:eastAsia="宋体"/>
          <w:sz w:val="28"/>
          <w:szCs w:val="28"/>
          <w:lang w:eastAsia="zh-CN"/>
        </w:rPr>
        <w:t>练公开</w:t>
      </w:r>
      <w:proofErr w:type="gramEnd"/>
      <w:r>
        <w:rPr>
          <w:rFonts w:eastAsia="宋体"/>
          <w:sz w:val="28"/>
          <w:szCs w:val="28"/>
          <w:lang w:eastAsia="zh-CN"/>
        </w:rPr>
        <w:t>动作就报名了</w:t>
      </w:r>
      <w:r w:rsidR="009C441F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您这介绍说是两个月，其实没有两个月</w:t>
      </w:r>
      <w:r w:rsidR="009C441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是二十多天，因为我报名了以后，我有十多天APP它是闪退的，我是学习不了的，我真正开始练得明，是开课了以后十来天，后来自己才开始好好练习。因为广州的娇小玲珑组长</w:t>
      </w:r>
      <w:r w:rsidR="000C55FB">
        <w:rPr>
          <w:rFonts w:eastAsia="宋体" w:hint="eastAsia"/>
          <w:sz w:val="28"/>
          <w:szCs w:val="28"/>
          <w:lang w:eastAsia="zh-CN"/>
        </w:rPr>
        <w:t>有</w:t>
      </w:r>
      <w:r>
        <w:rPr>
          <w:rFonts w:eastAsia="宋体"/>
          <w:sz w:val="28"/>
          <w:szCs w:val="28"/>
          <w:lang w:eastAsia="zh-CN"/>
        </w:rPr>
        <w:t>每天带着我练，因为我看不到你们</w:t>
      </w:r>
      <w:r w:rsidR="000C55FB">
        <w:rPr>
          <w:rFonts w:eastAsia="宋体"/>
          <w:sz w:val="28"/>
          <w:szCs w:val="28"/>
          <w:lang w:eastAsia="zh-CN"/>
        </w:rPr>
        <w:t>APP</w:t>
      </w:r>
      <w:r w:rsidR="000C55FB">
        <w:rPr>
          <w:rFonts w:eastAsia="宋体" w:hint="eastAsia"/>
          <w:sz w:val="28"/>
          <w:szCs w:val="28"/>
          <w:lang w:eastAsia="zh-CN"/>
        </w:rPr>
        <w:t>上</w:t>
      </w:r>
      <w:r>
        <w:rPr>
          <w:rFonts w:eastAsia="宋体"/>
          <w:sz w:val="28"/>
          <w:szCs w:val="28"/>
          <w:lang w:eastAsia="zh-CN"/>
        </w:rPr>
        <w:t>的课。</w:t>
      </w:r>
    </w:p>
    <w:p w14:paraId="1744145D" w14:textId="63C327D3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接下来讲讲</w:t>
      </w:r>
      <w:r w:rsidR="00F72A28">
        <w:rPr>
          <w:rFonts w:eastAsia="宋体" w:hint="eastAsia"/>
          <w:sz w:val="28"/>
          <w:szCs w:val="28"/>
          <w:lang w:eastAsia="zh-CN"/>
        </w:rPr>
        <w:t>你</w:t>
      </w:r>
      <w:r>
        <w:rPr>
          <w:rFonts w:eastAsia="宋体"/>
          <w:sz w:val="28"/>
          <w:szCs w:val="28"/>
          <w:lang w:eastAsia="zh-CN"/>
        </w:rPr>
        <w:t>开始锻炼了之后，你是怎么练的，有哪些改变？多久有了这些改变</w:t>
      </w:r>
      <w:r>
        <w:rPr>
          <w:rFonts w:eastAsia="宋体" w:hint="eastAsia"/>
          <w:sz w:val="28"/>
          <w:szCs w:val="28"/>
          <w:lang w:eastAsia="zh-CN"/>
        </w:rPr>
        <w:t>？</w:t>
      </w:r>
    </w:p>
    <w:p w14:paraId="771D2838" w14:textId="186064D0" w:rsidR="007F16D6" w:rsidRDefault="00E87FAA" w:rsidP="007F16D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很快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几天就有改变，身体的状态有改变。原来我记得当时想要报名的时候，我跟组长说了我的腿是没有地方放的。因为有一个就是亏空，腿没有地方放，脚跟的地方有一种痛的感觉，站久了，脚</w:t>
      </w:r>
      <w:r w:rsidR="007F16D6">
        <w:rPr>
          <w:rFonts w:eastAsia="宋体" w:hint="eastAsia"/>
          <w:sz w:val="28"/>
          <w:szCs w:val="28"/>
          <w:lang w:eastAsia="zh-CN"/>
        </w:rPr>
        <w:t>会</w:t>
      </w:r>
      <w:r>
        <w:rPr>
          <w:rFonts w:eastAsia="宋体"/>
          <w:sz w:val="28"/>
          <w:szCs w:val="28"/>
          <w:lang w:eastAsia="zh-CN"/>
        </w:rPr>
        <w:t>更疼</w:t>
      </w:r>
      <w:r w:rsidR="007F16D6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在这个过程中，我后来知道了，老师有一个理论叫做你要能够有阳气生发了以后，你再与</w:t>
      </w:r>
      <w:r w:rsidR="007F16D6">
        <w:rPr>
          <w:rFonts w:eastAsia="宋体" w:hint="eastAsia"/>
          <w:sz w:val="28"/>
          <w:szCs w:val="28"/>
          <w:lang w:eastAsia="zh-CN"/>
        </w:rPr>
        <w:t>阴</w:t>
      </w:r>
      <w:r>
        <w:rPr>
          <w:rFonts w:eastAsia="宋体"/>
          <w:sz w:val="28"/>
          <w:szCs w:val="28"/>
          <w:lang w:eastAsia="zh-CN"/>
        </w:rPr>
        <w:t>结合，你能量才会再产生。我们如果一直在那里休息，其实是越休息越坏了的。</w:t>
      </w:r>
    </w:p>
    <w:p w14:paraId="5CB1D58D" w14:textId="45084EFD" w:rsidR="00C107AB" w:rsidRDefault="00E87FAA" w:rsidP="007F16D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我看到了这个以后，我才开始重新出来运动，我以前都不敢了，因为我在那一段时间，我原来以为的那个系统</w:t>
      </w:r>
      <w:r w:rsidR="00F72A28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那个体系可以救到我自己，</w:t>
      </w:r>
      <w:r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其实没有救到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就是救了以后，然后又掉下去了</w:t>
      </w:r>
      <w:r w:rsidR="007F16D6">
        <w:rPr>
          <w:rFonts w:eastAsia="宋体" w:hint="eastAsia"/>
          <w:sz w:val="28"/>
          <w:szCs w:val="28"/>
          <w:lang w:eastAsia="zh-CN"/>
        </w:rPr>
        <w:t>。</w:t>
      </w:r>
    </w:p>
    <w:p w14:paraId="548B27F1" w14:textId="77777777" w:rsidR="007F16D6" w:rsidRDefault="007F16D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你后来就知道了，就是你得动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2D5A6EB8" w14:textId="5FC6DD4B" w:rsidR="00C107AB" w:rsidRDefault="007F16D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看了老师的这个以后，我就越动越有，就已经掌握了这一个规律。你动的时候，你动它会生阳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静就可以养精，要动静结合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老师说的不要去过度的做，要</w:t>
      </w:r>
      <w:r w:rsidR="004C0832">
        <w:rPr>
          <w:rFonts w:eastAsia="宋体" w:hint="eastAsia"/>
          <w:sz w:val="28"/>
          <w:szCs w:val="28"/>
          <w:lang w:eastAsia="zh-CN"/>
        </w:rPr>
        <w:t>听</w:t>
      </w:r>
      <w:r w:rsidR="00E87FAA">
        <w:rPr>
          <w:rFonts w:eastAsia="宋体"/>
          <w:sz w:val="28"/>
          <w:szCs w:val="28"/>
          <w:lang w:eastAsia="zh-CN"/>
        </w:rPr>
        <w:t>身</w:t>
      </w:r>
      <w:r w:rsidR="00F72A28">
        <w:rPr>
          <w:rFonts w:eastAsia="宋体" w:hint="eastAsia"/>
          <w:sz w:val="28"/>
          <w:szCs w:val="28"/>
          <w:lang w:eastAsia="zh-CN"/>
        </w:rPr>
        <w:t>体</w:t>
      </w:r>
      <w:r w:rsidR="00E87FAA">
        <w:rPr>
          <w:rFonts w:eastAsia="宋体"/>
          <w:sz w:val="28"/>
          <w:szCs w:val="28"/>
          <w:lang w:eastAsia="zh-CN"/>
        </w:rPr>
        <w:t>的感觉，你能够做就继续做，你不能够就开始要歇了。</w:t>
      </w:r>
    </w:p>
    <w:p w14:paraId="6A2BA436" w14:textId="5B7DAE60" w:rsidR="00C107AB" w:rsidRDefault="00E87FAA" w:rsidP="004C083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还有一个最主要的就是放松和通</w:t>
      </w:r>
      <w:r w:rsidR="004C083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我们以前做完运动，我们是不会去做这些，我们会觉得很多余</w:t>
      </w:r>
      <w:r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现在我发现，每动起来一个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它就会调动，然后你再去把它通一下，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真的是会传导过去，能够把那一条</w:t>
      </w:r>
      <w:r>
        <w:rPr>
          <w:rFonts w:eastAsia="宋体"/>
          <w:sz w:val="28"/>
          <w:szCs w:val="28"/>
          <w:lang w:eastAsia="zh-CN"/>
        </w:rPr>
        <w:lastRenderedPageBreak/>
        <w:t>道路给通</w:t>
      </w:r>
      <w:r w:rsidR="004C0832">
        <w:rPr>
          <w:rFonts w:eastAsia="宋体" w:hint="eastAsia"/>
          <w:sz w:val="28"/>
          <w:szCs w:val="28"/>
          <w:lang w:eastAsia="zh-CN"/>
        </w:rPr>
        <w:t>到</w:t>
      </w:r>
      <w:r>
        <w:rPr>
          <w:rFonts w:eastAsia="宋体"/>
          <w:sz w:val="28"/>
          <w:szCs w:val="28"/>
          <w:lang w:eastAsia="zh-CN"/>
        </w:rPr>
        <w:t>，就是经脉，它真的能够通到。如果说你没有这一个动作，你激活的那个地方，比如说我们动多了会产生</w:t>
      </w:r>
      <w:r>
        <w:rPr>
          <w:rFonts w:eastAsia="宋体"/>
          <w:color w:val="0000FF"/>
          <w:sz w:val="28"/>
          <w:szCs w:val="28"/>
          <w:lang w:eastAsia="zh-CN"/>
        </w:rPr>
        <w:t>乳酸。</w:t>
      </w:r>
      <w:r>
        <w:rPr>
          <w:rFonts w:eastAsia="宋体"/>
          <w:sz w:val="28"/>
          <w:szCs w:val="28"/>
          <w:lang w:eastAsia="zh-CN"/>
        </w:rPr>
        <w:t>其实那个地方你如果不给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通了，不给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甩一甩</w:t>
      </w:r>
      <w:r>
        <w:rPr>
          <w:rFonts w:eastAsia="宋体" w:hint="eastAsia"/>
          <w:sz w:val="28"/>
          <w:szCs w:val="28"/>
          <w:lang w:eastAsia="zh-CN"/>
        </w:rPr>
        <w:t>，</w:t>
      </w:r>
      <w:proofErr w:type="gramStart"/>
      <w:r>
        <w:rPr>
          <w:rFonts w:eastAsia="宋体"/>
          <w:sz w:val="28"/>
          <w:szCs w:val="28"/>
          <w:lang w:eastAsia="zh-CN"/>
        </w:rPr>
        <w:t>甩通了</w:t>
      </w:r>
      <w:proofErr w:type="gramEnd"/>
      <w:r>
        <w:rPr>
          <w:rFonts w:eastAsia="宋体"/>
          <w:sz w:val="28"/>
          <w:szCs w:val="28"/>
          <w:lang w:eastAsia="zh-CN"/>
        </w:rPr>
        <w:t>，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会就积累到那个地方</w:t>
      </w:r>
      <w:r w:rsidR="004C0832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所以一定要有这个放松的动作。</w:t>
      </w:r>
    </w:p>
    <w:p w14:paraId="7E956E1A" w14:textId="335FEDD4" w:rsidR="00C107AB" w:rsidRDefault="00E87FAA" w:rsidP="004C083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我以前的体系无论是我自己专业学舞蹈的过程中，还是我后来的一些其他的体系，我们</w:t>
      </w:r>
      <w:r w:rsidR="00243B08">
        <w:rPr>
          <w:rFonts w:eastAsia="宋体" w:hint="eastAsia"/>
          <w:sz w:val="28"/>
          <w:szCs w:val="28"/>
          <w:lang w:eastAsia="zh-CN"/>
        </w:rPr>
        <w:t>都是</w:t>
      </w:r>
      <w:r>
        <w:rPr>
          <w:rFonts w:eastAsia="宋体"/>
          <w:sz w:val="28"/>
          <w:szCs w:val="28"/>
          <w:lang w:eastAsia="zh-CN"/>
        </w:rPr>
        <w:t>需要核心收紧的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那个核心收紧是跟你们有一个极大的反差。其实我有一个过程，我很难去</w:t>
      </w:r>
      <w:proofErr w:type="gramStart"/>
      <w:r>
        <w:rPr>
          <w:rFonts w:eastAsia="宋体"/>
          <w:sz w:val="28"/>
          <w:szCs w:val="28"/>
          <w:lang w:eastAsia="zh-CN"/>
        </w:rPr>
        <w:t>放松掉</w:t>
      </w:r>
      <w:proofErr w:type="gramEnd"/>
      <w:r>
        <w:rPr>
          <w:rFonts w:eastAsia="宋体"/>
          <w:sz w:val="28"/>
          <w:szCs w:val="28"/>
          <w:lang w:eastAsia="zh-CN"/>
        </w:rPr>
        <w:t>这个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我很难放松，我一不小心，它已经成了我身体里面的一部分了，就是我一动</w:t>
      </w:r>
      <w:r w:rsidR="00243B08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比如说我一抬腿，我的小腹就提起来，然后这些地方就一直保持这个，就是这种僵硬化的。</w:t>
      </w:r>
    </w:p>
    <w:p w14:paraId="45ADCFBC" w14:textId="0233A906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所以大家就觉得你做动作怎么好像看起来很端正，但是它是很硬的感觉。其实我不适应，就是</w:t>
      </w:r>
      <w:r w:rsidR="004C0832">
        <w:rPr>
          <w:rFonts w:eastAsia="宋体" w:hint="eastAsia"/>
          <w:sz w:val="28"/>
          <w:szCs w:val="28"/>
          <w:lang w:eastAsia="zh-CN"/>
        </w:rPr>
        <w:t>收</w:t>
      </w:r>
      <w:r w:rsidR="00243B08">
        <w:rPr>
          <w:rFonts w:eastAsia="宋体" w:hint="eastAsia"/>
          <w:sz w:val="28"/>
          <w:szCs w:val="28"/>
          <w:lang w:eastAsia="zh-CN"/>
        </w:rPr>
        <w:t>紧</w:t>
      </w:r>
      <w:r>
        <w:rPr>
          <w:rFonts w:eastAsia="宋体"/>
          <w:sz w:val="28"/>
          <w:szCs w:val="28"/>
          <w:lang w:eastAsia="zh-CN"/>
        </w:rPr>
        <w:t>核心而已。松不掉，然后就没有办法松掉你们所说的那些脏腑要挂在那一条脊柱上，我就做不到，没办法放松。</w:t>
      </w:r>
    </w:p>
    <w:p w14:paraId="6CD62CD1" w14:textId="447C1CD6" w:rsidR="00090BE6" w:rsidRDefault="00E87FAA" w:rsidP="00090BE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那当然如果你一直给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挤着，就算穿小鞋一样，脏腑就没有办法</w:t>
      </w:r>
      <w:r w:rsidR="00090BE6">
        <w:rPr>
          <w:rFonts w:eastAsia="宋体" w:hint="eastAsia"/>
          <w:sz w:val="28"/>
          <w:szCs w:val="28"/>
          <w:lang w:eastAsia="zh-CN"/>
        </w:rPr>
        <w:t>呼吸</w:t>
      </w:r>
      <w:r>
        <w:rPr>
          <w:rFonts w:eastAsia="宋体"/>
          <w:sz w:val="28"/>
          <w:szCs w:val="28"/>
          <w:lang w:eastAsia="zh-CN"/>
        </w:rPr>
        <w:t>，没有办法生长。好像你一个大脚穿在一个小鞋里面，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已经穿久了，已经是这样子的了，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的能量当然也是没有办法再回来，因为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已经不能生长了，所以当我放松的时候，我那些地方就不适应了，</w:t>
      </w:r>
      <w:r w:rsidR="00243B08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反而会疼。就是那种</w:t>
      </w:r>
      <w:proofErr w:type="gramStart"/>
      <w:r>
        <w:rPr>
          <w:rFonts w:eastAsia="宋体"/>
          <w:sz w:val="28"/>
          <w:szCs w:val="28"/>
          <w:lang w:eastAsia="zh-CN"/>
        </w:rPr>
        <w:t>经久在</w:t>
      </w:r>
      <w:proofErr w:type="gramEnd"/>
      <w:r>
        <w:rPr>
          <w:rFonts w:eastAsia="宋体"/>
          <w:sz w:val="28"/>
          <w:szCs w:val="28"/>
          <w:lang w:eastAsia="zh-CN"/>
        </w:rPr>
        <w:t>一起的，但是我知道那个是好的。</w:t>
      </w:r>
    </w:p>
    <w:p w14:paraId="079DCB99" w14:textId="686B261D" w:rsidR="00C107AB" w:rsidRDefault="00E87FAA" w:rsidP="00090BE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当我开始慢慢的放松以后，就会发现这些地方越来越宽广，在得</w:t>
      </w:r>
      <w:r>
        <w:rPr>
          <w:rFonts w:eastAsia="宋体" w:hint="eastAsia"/>
          <w:sz w:val="28"/>
          <w:szCs w:val="28"/>
          <w:lang w:eastAsia="zh-CN"/>
        </w:rPr>
        <w:t>明</w:t>
      </w:r>
      <w:r>
        <w:rPr>
          <w:rFonts w:eastAsia="宋体"/>
          <w:sz w:val="28"/>
          <w:szCs w:val="28"/>
          <w:lang w:eastAsia="zh-CN"/>
        </w:rPr>
        <w:t>里面最大的一个改善。我不知道大家会有什么样身体上的改善。对于我来说是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我对整个生命的燃起的希望</w:t>
      </w:r>
      <w:r w:rsidR="00090BE6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重新燃起的希望。</w:t>
      </w:r>
    </w:p>
    <w:p w14:paraId="4B98659A" w14:textId="4F9C91DD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以前我是做教育的，我已经很久没有</w:t>
      </w:r>
      <w:proofErr w:type="gramStart"/>
      <w:r>
        <w:rPr>
          <w:rFonts w:eastAsia="宋体"/>
          <w:sz w:val="28"/>
          <w:szCs w:val="28"/>
          <w:lang w:eastAsia="zh-CN"/>
        </w:rPr>
        <w:t>去对外</w:t>
      </w:r>
      <w:proofErr w:type="gramEnd"/>
      <w:r>
        <w:rPr>
          <w:rFonts w:eastAsia="宋体"/>
          <w:sz w:val="28"/>
          <w:szCs w:val="28"/>
          <w:lang w:eastAsia="zh-CN"/>
        </w:rPr>
        <w:t>输出价值了。我都觉得我整个人生好像做了很多事情，都没有对路，我就觉得我对这个社会</w:t>
      </w:r>
      <w:r>
        <w:rPr>
          <w:rFonts w:eastAsia="宋体"/>
          <w:sz w:val="28"/>
          <w:szCs w:val="28"/>
          <w:lang w:eastAsia="zh-CN"/>
        </w:rPr>
        <w:lastRenderedPageBreak/>
        <w:t>就没有价值了，直到得明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我就练了这么一段时间，我突然间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我不知道有一天我怎么突然间我就想要打开，我就想去分享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我想要去告诉大家，什么才是刚刚好的人生，就是中庸之道，就是中道的这一条路不会过，不会过之而不及这样子。</w:t>
      </w:r>
    </w:p>
    <w:p w14:paraId="05EEA790" w14:textId="44949F81" w:rsidR="00C107AB" w:rsidRDefault="00090BE6" w:rsidP="007C14E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说的太好了。老师一直说</w:t>
      </w:r>
      <w:proofErr w:type="gramStart"/>
      <w:r w:rsidR="00E87FAA">
        <w:rPr>
          <w:rFonts w:eastAsia="宋体"/>
          <w:sz w:val="28"/>
          <w:szCs w:val="28"/>
          <w:lang w:eastAsia="zh-CN"/>
        </w:rPr>
        <w:t>一</w:t>
      </w:r>
      <w:proofErr w:type="gramEnd"/>
      <w:r w:rsidR="00E87FAA">
        <w:rPr>
          <w:rFonts w:eastAsia="宋体"/>
          <w:sz w:val="28"/>
          <w:szCs w:val="28"/>
          <w:lang w:eastAsia="zh-CN"/>
        </w:rPr>
        <w:t>阴一阳之谓道。我感觉这个地方真的</w:t>
      </w:r>
      <w:r w:rsidR="007C14EE">
        <w:rPr>
          <w:rFonts w:eastAsia="宋体" w:hint="eastAsia"/>
          <w:sz w:val="28"/>
          <w:szCs w:val="28"/>
          <w:lang w:eastAsia="zh-CN"/>
        </w:rPr>
        <w:t>处处</w:t>
      </w:r>
      <w:r w:rsidR="00E87FAA">
        <w:rPr>
          <w:rFonts w:eastAsia="宋体"/>
          <w:sz w:val="28"/>
          <w:szCs w:val="28"/>
          <w:lang w:eastAsia="zh-CN"/>
        </w:rPr>
        <w:t>是大道至简，其实很多道理都一样的。我想问一下，你说你几天就有改善，你锻炼了几天之后，改变最大的是啥？身体上有什么</w:t>
      </w:r>
      <w:r w:rsidR="00243B08">
        <w:rPr>
          <w:rFonts w:eastAsia="宋体" w:hint="eastAsia"/>
          <w:sz w:val="28"/>
          <w:szCs w:val="28"/>
          <w:lang w:eastAsia="zh-CN"/>
        </w:rPr>
        <w:t>？</w:t>
      </w:r>
    </w:p>
    <w:p w14:paraId="526F0806" w14:textId="77777777" w:rsidR="00CF06FF" w:rsidRDefault="007C14EE" w:rsidP="00CF06F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最大的</w:t>
      </w:r>
      <w:r w:rsidR="00CF06FF">
        <w:rPr>
          <w:rFonts w:eastAsia="宋体" w:hint="eastAsia"/>
          <w:sz w:val="28"/>
          <w:szCs w:val="28"/>
          <w:lang w:eastAsia="zh-CN"/>
        </w:rPr>
        <w:t>改善</w:t>
      </w:r>
      <w:r w:rsidR="00E87FAA">
        <w:rPr>
          <w:rFonts w:eastAsia="宋体"/>
          <w:sz w:val="28"/>
          <w:szCs w:val="28"/>
          <w:lang w:eastAsia="zh-CN"/>
        </w:rPr>
        <w:t>就是我的脚可以有地方放了，以前睡觉</w:t>
      </w:r>
      <w:r w:rsidR="00CF06FF">
        <w:rPr>
          <w:rFonts w:eastAsia="宋体"/>
          <w:sz w:val="28"/>
          <w:szCs w:val="28"/>
          <w:lang w:eastAsia="zh-CN"/>
        </w:rPr>
        <w:t>躺在床上</w:t>
      </w:r>
      <w:r w:rsidR="00E87FAA">
        <w:rPr>
          <w:rFonts w:eastAsia="宋体"/>
          <w:sz w:val="28"/>
          <w:szCs w:val="28"/>
          <w:lang w:eastAsia="zh-CN"/>
        </w:rPr>
        <w:t>的时候，脚都</w:t>
      </w:r>
      <w:proofErr w:type="gramStart"/>
      <w:r w:rsidR="00E87FAA">
        <w:rPr>
          <w:rFonts w:eastAsia="宋体"/>
          <w:sz w:val="28"/>
          <w:szCs w:val="28"/>
          <w:lang w:eastAsia="zh-CN"/>
        </w:rPr>
        <w:t>不知道搁哪好</w:t>
      </w:r>
      <w:proofErr w:type="gramEnd"/>
      <w:r w:rsidR="00E87FAA">
        <w:rPr>
          <w:rFonts w:eastAsia="宋体"/>
          <w:sz w:val="28"/>
          <w:szCs w:val="28"/>
          <w:lang w:eastAsia="zh-CN"/>
        </w:rPr>
        <w:t>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搁哪里</w:t>
      </w:r>
      <w:proofErr w:type="gramEnd"/>
      <w:r w:rsidR="00E87FAA">
        <w:rPr>
          <w:rFonts w:eastAsia="宋体"/>
          <w:sz w:val="28"/>
          <w:szCs w:val="28"/>
          <w:lang w:eastAsia="zh-CN"/>
        </w:rPr>
        <w:t>都不方便，都不舒服。你觉得那个腿是你的吗？你都不知道</w:t>
      </w:r>
      <w:r w:rsidR="00CF06FF">
        <w:rPr>
          <w:rFonts w:eastAsia="宋体" w:hint="eastAsia"/>
          <w:sz w:val="28"/>
          <w:szCs w:val="28"/>
          <w:lang w:eastAsia="zh-CN"/>
        </w:rPr>
        <w:t>。</w:t>
      </w:r>
    </w:p>
    <w:p w14:paraId="46B93DF8" w14:textId="7777777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练了几天之后，你就感觉放着都舒服了是吧？</w:t>
      </w:r>
    </w:p>
    <w:p w14:paraId="4B8B2524" w14:textId="069A925D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对，就踏实了</w:t>
      </w:r>
      <w:r w:rsidR="00CF06FF">
        <w:rPr>
          <w:rFonts w:eastAsia="宋体" w:hint="eastAsia"/>
          <w:sz w:val="28"/>
          <w:szCs w:val="28"/>
          <w:lang w:eastAsia="zh-CN"/>
        </w:rPr>
        <w:t>。</w:t>
      </w:r>
    </w:p>
    <w:p w14:paraId="341CC2F3" w14:textId="5C53739D" w:rsidR="00C107AB" w:rsidRDefault="00E87FAA" w:rsidP="00CF06F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CF06FF">
        <w:rPr>
          <w:rFonts w:eastAsia="宋体"/>
          <w:sz w:val="28"/>
          <w:szCs w:val="28"/>
          <w:lang w:eastAsia="zh-CN"/>
        </w:rPr>
        <w:t>好像你身体的一个东西</w:t>
      </w:r>
      <w:r>
        <w:rPr>
          <w:rFonts w:eastAsia="宋体"/>
          <w:sz w:val="28"/>
          <w:szCs w:val="28"/>
          <w:lang w:eastAsia="zh-CN"/>
        </w:rPr>
        <w:t>怎么放都不得劲那种感觉是吧？</w:t>
      </w:r>
    </w:p>
    <w:p w14:paraId="7E345063" w14:textId="77777777" w:rsidR="00352B5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对的。所以我就觉得这个东西太好了</w:t>
      </w:r>
      <w:r w:rsidR="00352B5B">
        <w:rPr>
          <w:rFonts w:eastAsia="宋体" w:hint="eastAsia"/>
          <w:sz w:val="28"/>
          <w:szCs w:val="28"/>
          <w:lang w:eastAsia="zh-CN"/>
        </w:rPr>
        <w:t>。</w:t>
      </w:r>
    </w:p>
    <w:p w14:paraId="4E6FBB32" w14:textId="4B6CB838" w:rsidR="00C107AB" w:rsidRDefault="00352B5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几天你就有改善。是不是往后的感觉这个更好</w:t>
      </w:r>
      <w:r>
        <w:rPr>
          <w:rFonts w:eastAsia="宋体" w:hint="eastAsia"/>
          <w:sz w:val="28"/>
          <w:szCs w:val="28"/>
          <w:lang w:eastAsia="zh-CN"/>
        </w:rPr>
        <w:t>好</w:t>
      </w:r>
      <w:r w:rsidR="00E87FAA">
        <w:rPr>
          <w:rFonts w:eastAsia="宋体"/>
          <w:sz w:val="28"/>
          <w:szCs w:val="28"/>
          <w:lang w:eastAsia="zh-CN"/>
        </w:rPr>
        <w:t>练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效果更好。</w:t>
      </w:r>
    </w:p>
    <w:p w14:paraId="1110A6CB" w14:textId="555D2A8F" w:rsidR="006C20C5" w:rsidRDefault="00E87FAA" w:rsidP="006C20C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>
        <w:rPr>
          <w:rFonts w:eastAsia="宋体"/>
          <w:sz w:val="28"/>
          <w:szCs w:val="28"/>
          <w:lang w:eastAsia="zh-CN"/>
        </w:rPr>
        <w:t>我是这样子的啊，我练好了以后，感受到我脚跟</w:t>
      </w:r>
      <w:r>
        <w:rPr>
          <w:rFonts w:eastAsia="宋体" w:hint="eastAsia"/>
          <w:sz w:val="28"/>
          <w:szCs w:val="28"/>
          <w:lang w:eastAsia="zh-CN"/>
        </w:rPr>
        <w:t>开始</w:t>
      </w:r>
      <w:r>
        <w:rPr>
          <w:rFonts w:eastAsia="宋体"/>
          <w:sz w:val="28"/>
          <w:szCs w:val="28"/>
          <w:lang w:eastAsia="zh-CN"/>
        </w:rPr>
        <w:t>有地方放了以后，我的电量就足了。我之前的人生状态，没有几下就很困，我就想要去找个床躺下</w:t>
      </w:r>
      <w:r w:rsidR="006C20C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我想</w:t>
      </w:r>
      <w:r>
        <w:rPr>
          <w:rFonts w:eastAsia="宋体" w:hint="eastAsia"/>
          <w:sz w:val="28"/>
          <w:szCs w:val="28"/>
          <w:lang w:eastAsia="zh-CN"/>
        </w:rPr>
        <w:t>的</w:t>
      </w:r>
      <w:r>
        <w:rPr>
          <w:rFonts w:eastAsia="宋体"/>
          <w:sz w:val="28"/>
          <w:szCs w:val="28"/>
          <w:lang w:eastAsia="zh-CN"/>
        </w:rPr>
        <w:t>不是坐下，我想躺下</w:t>
      </w:r>
      <w:r w:rsidR="00ED623F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到这里以后，我发现只有这么一段时间，我的电量回来了，我就想要出去工作了，我已经达到这种状态，工作大概二十天以后，去爬过一次山，就在海南的文笔峰，然后发现我比正常人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就是没有像我经历过这种电量低的状态的人，那个体能比他们更好。爬完山，一口气爬上去没带喘的</w:t>
      </w:r>
      <w:r w:rsidR="006C20C5">
        <w:rPr>
          <w:rFonts w:eastAsia="宋体" w:hint="eastAsia"/>
          <w:sz w:val="28"/>
          <w:szCs w:val="28"/>
          <w:lang w:eastAsia="zh-CN"/>
        </w:rPr>
        <w:t>。</w:t>
      </w:r>
    </w:p>
    <w:p w14:paraId="663F548A" w14:textId="77777777" w:rsidR="006C20C5" w:rsidRDefault="006C20C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精力体力更好了，有劲，想去干活了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0C94D6B2" w14:textId="007FC1EE" w:rsidR="00C107AB" w:rsidRDefault="006C20C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刘叶梅：</w:t>
      </w:r>
      <w:r w:rsidR="00E87FAA">
        <w:rPr>
          <w:rFonts w:eastAsia="宋体"/>
          <w:sz w:val="28"/>
          <w:szCs w:val="28"/>
          <w:lang w:eastAsia="zh-CN"/>
        </w:rPr>
        <w:t>想去释放了。你不只是要在那个地方呆着</w:t>
      </w:r>
      <w:r w:rsidR="00E40CC4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不带劲，好像一天天我就觉得人生没有希望，在这个地方没有价值，天天就是菜米油盐酱醋茶</w:t>
      </w:r>
      <w:r w:rsidR="00E40CC4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拖个地，你都没得劲的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</w:p>
    <w:p w14:paraId="3F4BC7CD" w14:textId="27B412CE" w:rsidR="00C107AB" w:rsidRDefault="00E40CC4" w:rsidP="00E40CC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E40CC4"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真好，短短几天都这么大改变。我还想听听你的牙龈萎缩，牙龈萎缩是怎么回事？</w:t>
      </w:r>
    </w:p>
    <w:p w14:paraId="7F46684E" w14:textId="19C3446B" w:rsidR="005B42B2" w:rsidRDefault="00E40CC4" w:rsidP="005B42B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其实在这一过程中，我问</w:t>
      </w:r>
      <w:r w:rsidR="00E87FAA">
        <w:rPr>
          <w:rFonts w:eastAsia="宋体" w:hint="eastAsia"/>
          <w:sz w:val="28"/>
          <w:szCs w:val="28"/>
          <w:lang w:eastAsia="zh-CN"/>
        </w:rPr>
        <w:t>娇小玲珑</w:t>
      </w:r>
      <w:r w:rsidR="00E87FAA">
        <w:rPr>
          <w:rFonts w:eastAsia="宋体"/>
          <w:sz w:val="28"/>
          <w:szCs w:val="28"/>
          <w:lang w:eastAsia="zh-CN"/>
        </w:rPr>
        <w:t>组长</w:t>
      </w:r>
      <w:r w:rsidR="005B42B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在报名之前，还没有开课的时候，</w:t>
      </w:r>
      <w:r w:rsidR="00376A3B">
        <w:rPr>
          <w:rFonts w:eastAsia="宋体" w:hint="eastAsia"/>
          <w:sz w:val="28"/>
          <w:szCs w:val="28"/>
          <w:lang w:eastAsia="zh-CN"/>
        </w:rPr>
        <w:t>她</w:t>
      </w:r>
      <w:r w:rsidR="00E87FAA">
        <w:rPr>
          <w:rFonts w:eastAsia="宋体"/>
          <w:sz w:val="28"/>
          <w:szCs w:val="28"/>
          <w:lang w:eastAsia="zh-CN"/>
        </w:rPr>
        <w:t>就让我去按摩，按摩了以后，发现这一个地方，我这几颗牙齿的牙龈这里长了，其实这里不是二十几天，因为报名之前十来天跟</w:t>
      </w:r>
      <w:r w:rsidR="00376A3B">
        <w:rPr>
          <w:rFonts w:eastAsia="宋体" w:hint="eastAsia"/>
          <w:sz w:val="28"/>
          <w:szCs w:val="28"/>
          <w:lang w:eastAsia="zh-CN"/>
        </w:rPr>
        <w:t>她</w:t>
      </w:r>
      <w:r w:rsidR="00E87FAA">
        <w:rPr>
          <w:rFonts w:eastAsia="宋体"/>
          <w:sz w:val="28"/>
          <w:szCs w:val="28"/>
          <w:lang w:eastAsia="zh-CN"/>
        </w:rPr>
        <w:t>联系，</w:t>
      </w:r>
      <w:r w:rsidR="00376A3B">
        <w:rPr>
          <w:rFonts w:eastAsia="宋体" w:hint="eastAsia"/>
          <w:sz w:val="28"/>
          <w:szCs w:val="28"/>
          <w:lang w:eastAsia="zh-CN"/>
        </w:rPr>
        <w:t>她</w:t>
      </w:r>
      <w:r w:rsidR="00E87FAA">
        <w:rPr>
          <w:rFonts w:eastAsia="宋体"/>
          <w:sz w:val="28"/>
          <w:szCs w:val="28"/>
          <w:lang w:eastAsia="zh-CN"/>
        </w:rPr>
        <w:t>就帮我</w:t>
      </w:r>
      <w:r w:rsidR="00376A3B">
        <w:rPr>
          <w:rFonts w:eastAsia="宋体"/>
          <w:sz w:val="28"/>
          <w:szCs w:val="28"/>
          <w:lang w:eastAsia="zh-CN"/>
        </w:rPr>
        <w:t>按</w:t>
      </w:r>
      <w:r w:rsidR="00E87FAA">
        <w:rPr>
          <w:rFonts w:eastAsia="宋体"/>
          <w:sz w:val="28"/>
          <w:szCs w:val="28"/>
          <w:lang w:eastAsia="zh-CN"/>
        </w:rPr>
        <w:t>这里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我按了以后，结果我这个地方它就好一些了，它不会</w:t>
      </w:r>
      <w:r w:rsidR="005B42B2">
        <w:rPr>
          <w:rFonts w:eastAsia="宋体" w:hint="eastAsia"/>
          <w:sz w:val="28"/>
          <w:szCs w:val="28"/>
          <w:lang w:eastAsia="zh-CN"/>
        </w:rPr>
        <w:t>松动，</w:t>
      </w:r>
      <w:r w:rsidR="00E87FAA">
        <w:rPr>
          <w:rFonts w:eastAsia="宋体"/>
          <w:sz w:val="28"/>
          <w:szCs w:val="28"/>
          <w:lang w:eastAsia="zh-CN"/>
        </w:rPr>
        <w:t>之前这个地方痒，就前门</w:t>
      </w:r>
      <w:r w:rsidR="005B42B2">
        <w:rPr>
          <w:rFonts w:eastAsia="宋体" w:hint="eastAsia"/>
          <w:sz w:val="28"/>
          <w:szCs w:val="28"/>
          <w:lang w:eastAsia="zh-CN"/>
        </w:rPr>
        <w:t>牙</w:t>
      </w:r>
      <w:r w:rsidR="00E87FAA">
        <w:rPr>
          <w:rFonts w:eastAsia="宋体"/>
          <w:sz w:val="28"/>
          <w:szCs w:val="28"/>
          <w:lang w:eastAsia="zh-CN"/>
        </w:rPr>
        <w:t>痒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按了以后，这个地方还出现一个</w:t>
      </w:r>
      <w:r w:rsidR="005B42B2">
        <w:rPr>
          <w:rFonts w:eastAsia="宋体" w:hint="eastAsia"/>
          <w:sz w:val="28"/>
          <w:szCs w:val="28"/>
          <w:lang w:eastAsia="zh-CN"/>
        </w:rPr>
        <w:t>麻木的</w:t>
      </w:r>
      <w:r w:rsidR="00E87FAA">
        <w:rPr>
          <w:rFonts w:eastAsia="宋体"/>
          <w:sz w:val="28"/>
          <w:szCs w:val="28"/>
          <w:lang w:eastAsia="zh-CN"/>
        </w:rPr>
        <w:t>状态，然后组长就告诉我，你要去做歪嘴。</w:t>
      </w:r>
    </w:p>
    <w:p w14:paraId="0CA1B328" w14:textId="7AF89DDC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其实这些动作以前我们练声音</w:t>
      </w:r>
      <w:r w:rsidR="00376A3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做小主持的时候，我们有练过，我都不敢相信这些动作可以拿来给自己做恢复。我这个地方麻木大概有十几天，要是以前我肯定觉得没得救了</w:t>
      </w:r>
      <w:r w:rsidR="000D1EC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这个地方</w:t>
      </w:r>
      <w:r w:rsidR="00376A3B">
        <w:rPr>
          <w:rFonts w:eastAsia="宋体" w:hint="eastAsia"/>
          <w:sz w:val="28"/>
          <w:szCs w:val="28"/>
          <w:lang w:eastAsia="zh-CN"/>
        </w:rPr>
        <w:t>是</w:t>
      </w:r>
      <w:r w:rsidR="000D1EC2">
        <w:rPr>
          <w:rFonts w:eastAsia="宋体"/>
          <w:sz w:val="28"/>
          <w:szCs w:val="28"/>
          <w:lang w:eastAsia="zh-CN"/>
        </w:rPr>
        <w:t>有中风</w:t>
      </w:r>
      <w:r w:rsidR="000D1EC2">
        <w:rPr>
          <w:rFonts w:eastAsia="宋体" w:hint="eastAsia"/>
          <w:sz w:val="28"/>
          <w:szCs w:val="28"/>
          <w:lang w:eastAsia="zh-CN"/>
        </w:rPr>
        <w:t>的人</w:t>
      </w:r>
      <w:r w:rsidR="00376A3B">
        <w:rPr>
          <w:rFonts w:eastAsia="宋体" w:hint="eastAsia"/>
          <w:sz w:val="28"/>
          <w:szCs w:val="28"/>
          <w:lang w:eastAsia="zh-CN"/>
        </w:rPr>
        <w:t>才</w:t>
      </w:r>
      <w:r w:rsidR="000D1EC2">
        <w:rPr>
          <w:rFonts w:eastAsia="宋体" w:hint="eastAsia"/>
          <w:sz w:val="28"/>
          <w:szCs w:val="28"/>
          <w:lang w:eastAsia="zh-CN"/>
        </w:rPr>
        <w:t>会麻木，</w:t>
      </w:r>
      <w:r>
        <w:rPr>
          <w:rFonts w:eastAsia="宋体"/>
          <w:sz w:val="28"/>
          <w:szCs w:val="28"/>
          <w:lang w:eastAsia="zh-CN"/>
        </w:rPr>
        <w:t>没有知觉，要是以前，我会很焦虑。</w:t>
      </w:r>
    </w:p>
    <w:p w14:paraId="0F01A32E" w14:textId="5A643A41" w:rsidR="00C107AB" w:rsidRDefault="00E87FAA" w:rsidP="00376A3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但是我看了大</w:t>
      </w:r>
      <w:proofErr w:type="gramStart"/>
      <w:r>
        <w:rPr>
          <w:rFonts w:eastAsia="宋体"/>
          <w:sz w:val="28"/>
          <w:szCs w:val="28"/>
          <w:lang w:eastAsia="zh-CN"/>
        </w:rPr>
        <w:t>千老师</w:t>
      </w:r>
      <w:proofErr w:type="gramEnd"/>
      <w:r>
        <w:rPr>
          <w:rFonts w:eastAsia="宋体"/>
          <w:sz w:val="28"/>
          <w:szCs w:val="28"/>
          <w:lang w:eastAsia="zh-CN"/>
        </w:rPr>
        <w:t>的那些文章以后，我都没问组长</w:t>
      </w:r>
      <w:r w:rsidR="000D1EC2">
        <w:rPr>
          <w:rFonts w:eastAsia="宋体" w:hint="eastAsia"/>
          <w:sz w:val="28"/>
          <w:szCs w:val="28"/>
          <w:lang w:eastAsia="zh-CN"/>
        </w:rPr>
        <w:t>该怎么办</w:t>
      </w:r>
      <w:r>
        <w:rPr>
          <w:rFonts w:eastAsia="宋体"/>
          <w:sz w:val="28"/>
          <w:szCs w:val="28"/>
          <w:lang w:eastAsia="zh-CN"/>
        </w:rPr>
        <w:t>，</w:t>
      </w:r>
      <w:r w:rsidR="000D1EC2">
        <w:rPr>
          <w:rFonts w:eastAsia="宋体" w:hint="eastAsia"/>
          <w:sz w:val="28"/>
          <w:szCs w:val="28"/>
          <w:lang w:eastAsia="zh-CN"/>
        </w:rPr>
        <w:t>组长</w:t>
      </w:r>
      <w:r>
        <w:rPr>
          <w:rFonts w:eastAsia="宋体"/>
          <w:sz w:val="28"/>
          <w:szCs w:val="28"/>
          <w:lang w:eastAsia="zh-CN"/>
        </w:rPr>
        <w:t>就只是告诉我让我去做一些口部动作。做完了以后我等了大概两周左右，这个症状就没有了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消失了</w:t>
      </w:r>
      <w:r w:rsidR="00376A3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那些红色的炎症它就没有了</w:t>
      </w:r>
      <w:r w:rsidR="000D1EC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但是确实这几个地方</w:t>
      </w:r>
      <w:r w:rsidR="00376A3B">
        <w:rPr>
          <w:rFonts w:eastAsia="宋体" w:hint="eastAsia"/>
          <w:sz w:val="28"/>
          <w:szCs w:val="28"/>
          <w:lang w:eastAsia="zh-CN"/>
        </w:rPr>
        <w:t>的</w:t>
      </w:r>
      <w:r>
        <w:rPr>
          <w:rFonts w:eastAsia="宋体"/>
          <w:sz w:val="28"/>
          <w:szCs w:val="28"/>
          <w:lang w:eastAsia="zh-CN"/>
        </w:rPr>
        <w:t>牙龈萎缩的那个肉没有像这一个一样长出来，这个地方是有新肉长出来的，这一边还没有长出来，这个是大牙。</w:t>
      </w:r>
    </w:p>
    <w:p w14:paraId="74EC2FE6" w14:textId="298E2869" w:rsidR="00C107AB" w:rsidRDefault="00E87FAA" w:rsidP="00FF6AE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后面有一次</w:t>
      </w:r>
      <w:r w:rsidR="00FF6AEB">
        <w:rPr>
          <w:rFonts w:eastAsia="宋体" w:hint="eastAsia"/>
          <w:sz w:val="28"/>
          <w:szCs w:val="28"/>
          <w:lang w:eastAsia="zh-CN"/>
        </w:rPr>
        <w:t>和</w:t>
      </w:r>
      <w:r>
        <w:rPr>
          <w:rFonts w:eastAsia="宋体"/>
          <w:sz w:val="28"/>
          <w:szCs w:val="28"/>
          <w:lang w:eastAsia="zh-CN"/>
        </w:rPr>
        <w:t>医师连麦，他说应该是我虚过多了，我知道我身体虚，因为</w:t>
      </w:r>
      <w:r w:rsidR="00D77D5A">
        <w:rPr>
          <w:rFonts w:eastAsia="宋体" w:hint="eastAsia"/>
          <w:sz w:val="28"/>
          <w:szCs w:val="28"/>
          <w:lang w:eastAsia="zh-CN"/>
        </w:rPr>
        <w:t>我</w:t>
      </w:r>
      <w:proofErr w:type="gramStart"/>
      <w:r>
        <w:rPr>
          <w:rFonts w:eastAsia="宋体"/>
          <w:sz w:val="28"/>
          <w:szCs w:val="28"/>
          <w:lang w:eastAsia="zh-CN"/>
        </w:rPr>
        <w:t>之前练空了</w:t>
      </w:r>
      <w:proofErr w:type="gramEnd"/>
      <w:r w:rsidR="00FF6AE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我知道我的气血都不足了，他们就推荐我产品喝一喝。然后今天有一个大发现，可以给大家分享一下，是今天下午的</w:t>
      </w:r>
      <w:r>
        <w:rPr>
          <w:rFonts w:eastAsia="宋体"/>
          <w:sz w:val="28"/>
          <w:szCs w:val="28"/>
          <w:lang w:eastAsia="zh-CN"/>
        </w:rPr>
        <w:lastRenderedPageBreak/>
        <w:t>事情。我有朋友在家里面，然后我就喝了一包</w:t>
      </w:r>
      <w:r>
        <w:rPr>
          <w:rFonts w:eastAsia="宋体" w:hint="eastAsia"/>
          <w:sz w:val="28"/>
          <w:szCs w:val="28"/>
          <w:lang w:eastAsia="zh-CN"/>
        </w:rPr>
        <w:t>奇真</w:t>
      </w:r>
      <w:r>
        <w:rPr>
          <w:rFonts w:eastAsia="宋体"/>
          <w:sz w:val="28"/>
          <w:szCs w:val="28"/>
          <w:lang w:eastAsia="zh-CN"/>
        </w:rPr>
        <w:t>，但是在</w:t>
      </w:r>
      <w:proofErr w:type="gramStart"/>
      <w:r>
        <w:rPr>
          <w:rFonts w:eastAsia="宋体" w:hint="eastAsia"/>
          <w:sz w:val="28"/>
          <w:szCs w:val="28"/>
          <w:lang w:eastAsia="zh-CN"/>
        </w:rPr>
        <w:t>奇真</w:t>
      </w:r>
      <w:r w:rsidR="00FF6AEB">
        <w:rPr>
          <w:rFonts w:eastAsia="宋体" w:hint="eastAsia"/>
          <w:sz w:val="28"/>
          <w:szCs w:val="28"/>
          <w:lang w:eastAsia="zh-CN"/>
        </w:rPr>
        <w:t>里又</w:t>
      </w:r>
      <w:proofErr w:type="gramEnd"/>
      <w:r w:rsidR="00FF6AEB">
        <w:rPr>
          <w:rFonts w:eastAsia="宋体" w:hint="eastAsia"/>
          <w:sz w:val="28"/>
          <w:szCs w:val="28"/>
          <w:lang w:eastAsia="zh-CN"/>
        </w:rPr>
        <w:t>加了</w:t>
      </w:r>
      <w:r>
        <w:rPr>
          <w:rFonts w:eastAsia="宋体"/>
          <w:sz w:val="28"/>
          <w:szCs w:val="28"/>
          <w:lang w:eastAsia="zh-CN"/>
        </w:rPr>
        <w:t>党参</w:t>
      </w:r>
      <w:r w:rsidR="00FF6AEB"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五味子，我记得老师之前说了，每一味药的味道和走向它会有不同。我现在还没有老师的体系，</w:t>
      </w:r>
      <w:r w:rsidR="00FF6AEB">
        <w:rPr>
          <w:rFonts w:eastAsia="宋体" w:hint="eastAsia"/>
          <w:sz w:val="28"/>
          <w:szCs w:val="28"/>
          <w:lang w:eastAsia="zh-CN"/>
        </w:rPr>
        <w:t>没有</w:t>
      </w:r>
      <w:r>
        <w:rPr>
          <w:rFonts w:eastAsia="宋体"/>
          <w:sz w:val="28"/>
          <w:szCs w:val="28"/>
          <w:lang w:eastAsia="zh-CN"/>
        </w:rPr>
        <w:t>学</w:t>
      </w:r>
      <w:r w:rsidR="00FF6AEB">
        <w:rPr>
          <w:rFonts w:eastAsia="宋体" w:hint="eastAsia"/>
          <w:sz w:val="28"/>
          <w:szCs w:val="28"/>
          <w:lang w:eastAsia="zh-CN"/>
        </w:rPr>
        <w:t>得</w:t>
      </w:r>
      <w:r>
        <w:rPr>
          <w:rFonts w:eastAsia="宋体"/>
          <w:sz w:val="28"/>
          <w:szCs w:val="28"/>
          <w:lang w:eastAsia="zh-CN"/>
        </w:rPr>
        <w:t>太通透啊，但是党参的话他是讲的是补中焦，就是有甘味，有淡味的这一些都是补的。补完了以后，我就加五味子和党参煮了一个水泡了一包</w:t>
      </w:r>
      <w:r>
        <w:rPr>
          <w:rFonts w:eastAsia="宋体" w:hint="eastAsia"/>
          <w:sz w:val="28"/>
          <w:szCs w:val="28"/>
          <w:lang w:eastAsia="zh-CN"/>
        </w:rPr>
        <w:t>奇真</w:t>
      </w:r>
      <w:r>
        <w:rPr>
          <w:rFonts w:eastAsia="宋体"/>
          <w:sz w:val="28"/>
          <w:szCs w:val="28"/>
          <w:lang w:eastAsia="zh-CN"/>
        </w:rPr>
        <w:t>，你猜我喝完了以后是什么感觉？</w:t>
      </w:r>
    </w:p>
    <w:p w14:paraId="23F68451" w14:textId="6DB68950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就是那种微醺状态，女人喝红酒的微醺状态。这个时候我朋友在这里，我现在得要躺一下了</w:t>
      </w:r>
      <w:r w:rsidR="00FF6AE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我就躺在沙发上，我就把双手放在我的腹部，然后闭上眼睛，我整个腿就好像被能量灌进去一样，可能有二十分钟，一直在那里发热，不知道大家有没有经过在雪地里面，你玩完了以后，然后搓</w:t>
      </w:r>
      <w:r w:rsidR="00D77D5A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就发热的那个感觉。</w:t>
      </w:r>
      <w:r w:rsidR="00D77D5A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一直从我的大腿到我的脚，因为我从小很虚弱的。因为我妈妈在怀我的时候受了很多委屈，我一直体弱多病，我从小没有手温脚</w:t>
      </w:r>
      <w:r>
        <w:rPr>
          <w:rFonts w:eastAsia="宋体" w:hint="eastAsia"/>
          <w:sz w:val="28"/>
          <w:szCs w:val="28"/>
          <w:lang w:eastAsia="zh-CN"/>
        </w:rPr>
        <w:t>暖</w:t>
      </w:r>
      <w:r w:rsidR="002F53CF">
        <w:rPr>
          <w:rFonts w:eastAsia="宋体" w:hint="eastAsia"/>
          <w:sz w:val="28"/>
          <w:szCs w:val="28"/>
          <w:lang w:eastAsia="zh-CN"/>
        </w:rPr>
        <w:t>过</w:t>
      </w:r>
      <w:r>
        <w:rPr>
          <w:rFonts w:eastAsia="宋体"/>
          <w:sz w:val="28"/>
          <w:szCs w:val="28"/>
          <w:lang w:eastAsia="zh-CN"/>
        </w:rPr>
        <w:t>，都是手脚冰冷。</w:t>
      </w:r>
    </w:p>
    <w:p w14:paraId="5BF20677" w14:textId="66DD93CC" w:rsidR="00C107AB" w:rsidRDefault="00E87FAA" w:rsidP="006C64C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但是今天我发现喝了那玩意，就一直在做修复的感觉，我感受到那种冷热交替的感受。可能没有我这个经历的，大家都很难感受。我为什么有那种能量被回流</w:t>
      </w:r>
      <w:proofErr w:type="gramStart"/>
      <w:r>
        <w:rPr>
          <w:rFonts w:eastAsia="宋体"/>
          <w:sz w:val="28"/>
          <w:szCs w:val="28"/>
          <w:lang w:eastAsia="zh-CN"/>
        </w:rPr>
        <w:t>灌回来</w:t>
      </w:r>
      <w:proofErr w:type="gramEnd"/>
      <w:r>
        <w:rPr>
          <w:rFonts w:eastAsia="宋体"/>
          <w:sz w:val="28"/>
          <w:szCs w:val="28"/>
          <w:lang w:eastAsia="zh-CN"/>
        </w:rPr>
        <w:t>的感觉。这个</w:t>
      </w:r>
      <w:r>
        <w:rPr>
          <w:rFonts w:eastAsia="宋体" w:hint="eastAsia"/>
          <w:sz w:val="28"/>
          <w:szCs w:val="28"/>
          <w:lang w:eastAsia="zh-CN"/>
        </w:rPr>
        <w:t>奇真</w:t>
      </w:r>
      <w:r>
        <w:rPr>
          <w:rFonts w:eastAsia="宋体"/>
          <w:sz w:val="28"/>
          <w:szCs w:val="28"/>
          <w:lang w:eastAsia="zh-CN"/>
        </w:rPr>
        <w:t>真的很好，我不是打广告，而且之前喝也没有什么体会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只有今天我加了党参和五味子的时候，应该说它是往下走，补了以后往下走，然后再加上</w:t>
      </w:r>
      <w:r>
        <w:rPr>
          <w:rFonts w:eastAsia="宋体" w:hint="eastAsia"/>
          <w:sz w:val="28"/>
          <w:szCs w:val="28"/>
          <w:lang w:eastAsia="zh-CN"/>
        </w:rPr>
        <w:t>奇真</w:t>
      </w:r>
      <w:r w:rsidR="006C64C4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它能量往脚下流。我上半身没有那种被烧的热量的感觉，只有我的臀部大腿以下。</w:t>
      </w:r>
    </w:p>
    <w:p w14:paraId="6EEEF9D7" w14:textId="2D2D8423" w:rsidR="00C107AB" w:rsidRDefault="006C64C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我当时也是喝了</w:t>
      </w:r>
      <w:r w:rsidR="00E87FAA">
        <w:rPr>
          <w:rFonts w:eastAsia="宋体" w:hint="eastAsia"/>
          <w:sz w:val="28"/>
          <w:szCs w:val="28"/>
          <w:lang w:eastAsia="zh-CN"/>
        </w:rPr>
        <w:t>奇真</w:t>
      </w:r>
      <w:r w:rsidR="00E87FAA">
        <w:rPr>
          <w:rFonts w:eastAsia="宋体"/>
          <w:sz w:val="28"/>
          <w:szCs w:val="28"/>
          <w:lang w:eastAsia="zh-CN"/>
        </w:rPr>
        <w:t>之后，我受风的那只胳膊中指的指尖冒凉气，我记得非常清楚，当时我</w:t>
      </w:r>
      <w:r w:rsidR="00E87FAA">
        <w:rPr>
          <w:rFonts w:eastAsia="宋体" w:hint="eastAsia"/>
          <w:sz w:val="28"/>
          <w:szCs w:val="28"/>
          <w:lang w:eastAsia="zh-CN"/>
        </w:rPr>
        <w:t>做</w:t>
      </w:r>
      <w:r w:rsidR="00E87FAA">
        <w:rPr>
          <w:rFonts w:eastAsia="宋体"/>
          <w:sz w:val="28"/>
          <w:szCs w:val="28"/>
          <w:lang w:eastAsia="zh-CN"/>
        </w:rPr>
        <w:t>着平举，喝了一点</w:t>
      </w:r>
      <w:r w:rsidR="00E87FAA">
        <w:rPr>
          <w:rFonts w:eastAsia="宋体" w:hint="eastAsia"/>
          <w:sz w:val="28"/>
          <w:szCs w:val="28"/>
          <w:lang w:eastAsia="zh-CN"/>
        </w:rPr>
        <w:t>奇真</w:t>
      </w:r>
      <w:r w:rsidR="00E87FAA">
        <w:rPr>
          <w:rFonts w:eastAsia="宋体"/>
          <w:sz w:val="28"/>
          <w:szCs w:val="28"/>
          <w:lang w:eastAsia="zh-CN"/>
        </w:rPr>
        <w:t>，做了平举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不过只有那一次冒了凉气之后，后来就没有再冒了。不过现在我的胳膊已经完全可以吹空调了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  <w:r w:rsidR="00E87FAA">
        <w:rPr>
          <w:rFonts w:eastAsia="宋体"/>
          <w:sz w:val="28"/>
          <w:szCs w:val="28"/>
          <w:lang w:eastAsia="zh-CN"/>
        </w:rPr>
        <w:t>所以你肯定不是打广告，我相信你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</w:p>
    <w:p w14:paraId="0591B9FA" w14:textId="3E6EA70E" w:rsidR="00FE7D14" w:rsidRDefault="00374895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刘叶梅：</w:t>
      </w:r>
      <w:r w:rsidR="00E87FAA">
        <w:rPr>
          <w:rFonts w:eastAsia="宋体"/>
          <w:sz w:val="28"/>
          <w:szCs w:val="28"/>
          <w:lang w:eastAsia="zh-CN"/>
        </w:rPr>
        <w:t>对，因为没得打嘛，我就是一个新来的小菜鸟</w:t>
      </w:r>
      <w:r>
        <w:rPr>
          <w:rFonts w:eastAsia="宋体" w:hint="eastAsia"/>
          <w:sz w:val="28"/>
          <w:szCs w:val="28"/>
          <w:lang w:eastAsia="zh-CN"/>
        </w:rPr>
        <w:t>。</w:t>
      </w:r>
      <w:r w:rsidR="00E87FAA">
        <w:rPr>
          <w:rFonts w:eastAsia="宋体"/>
          <w:sz w:val="28"/>
          <w:szCs w:val="28"/>
          <w:lang w:eastAsia="zh-CN"/>
        </w:rPr>
        <w:t>这</w:t>
      </w:r>
      <w:r w:rsidR="00E87FAA">
        <w:rPr>
          <w:rFonts w:eastAsia="宋体" w:hint="eastAsia"/>
          <w:sz w:val="28"/>
          <w:szCs w:val="28"/>
          <w:lang w:eastAsia="zh-CN"/>
        </w:rPr>
        <w:t>个</w:t>
      </w:r>
      <w:r w:rsidR="00E87FAA">
        <w:rPr>
          <w:rFonts w:eastAsia="宋体"/>
          <w:sz w:val="28"/>
          <w:szCs w:val="28"/>
          <w:lang w:eastAsia="zh-CN"/>
        </w:rPr>
        <w:t>不</w:t>
      </w:r>
      <w:r w:rsidR="00E87FAA">
        <w:rPr>
          <w:rFonts w:eastAsia="宋体" w:hint="eastAsia"/>
          <w:sz w:val="28"/>
          <w:szCs w:val="28"/>
          <w:lang w:eastAsia="zh-CN"/>
        </w:rPr>
        <w:t>是</w:t>
      </w:r>
      <w:r w:rsidR="00E87FAA">
        <w:rPr>
          <w:rFonts w:eastAsia="宋体"/>
          <w:sz w:val="28"/>
          <w:szCs w:val="28"/>
          <w:lang w:eastAsia="zh-CN"/>
        </w:rPr>
        <w:t>最重要的，其实最重要的是我们全家受益，受益到什么呢？我们家虽然只有我一个独生子女，但是我有很多表妹</w:t>
      </w:r>
      <w:r w:rsidR="00E87FAA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表弟，堂妹</w:t>
      </w:r>
      <w:r w:rsidR="00E87FAA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堂弟，舅舅</w:t>
      </w:r>
      <w:r w:rsidR="00E87FAA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舅妈，然后我就</w:t>
      </w:r>
      <w:r w:rsidR="00E87FAA">
        <w:rPr>
          <w:rFonts w:eastAsia="宋体" w:hint="eastAsia"/>
          <w:sz w:val="28"/>
          <w:szCs w:val="28"/>
          <w:lang w:eastAsia="zh-CN"/>
        </w:rPr>
        <w:t>建</w:t>
      </w:r>
      <w:r w:rsidR="00E87FAA">
        <w:rPr>
          <w:rFonts w:eastAsia="宋体"/>
          <w:sz w:val="28"/>
          <w:szCs w:val="28"/>
          <w:lang w:eastAsia="zh-CN"/>
        </w:rPr>
        <w:t>了一个家族群，</w:t>
      </w:r>
      <w:r w:rsidR="00ED4E97">
        <w:rPr>
          <w:rFonts w:eastAsia="宋体"/>
          <w:sz w:val="28"/>
          <w:szCs w:val="28"/>
          <w:lang w:eastAsia="zh-CN"/>
        </w:rPr>
        <w:t>早上五点多</w:t>
      </w:r>
      <w:r w:rsidR="00E87FAA">
        <w:rPr>
          <w:rFonts w:eastAsia="宋体"/>
          <w:sz w:val="28"/>
          <w:szCs w:val="28"/>
          <w:lang w:eastAsia="zh-CN"/>
        </w:rPr>
        <w:t>带着大家开始起来运动。因为我那会在海南工作，只有这个时间。为什么建这个群呢？是</w:t>
      </w:r>
      <w:r w:rsidR="00E87FAA">
        <w:rPr>
          <w:rFonts w:eastAsia="宋体" w:hint="eastAsia"/>
          <w:sz w:val="28"/>
          <w:szCs w:val="28"/>
          <w:lang w:eastAsia="zh-CN"/>
        </w:rPr>
        <w:t>因为</w:t>
      </w:r>
      <w:r w:rsidR="00E87FAA">
        <w:rPr>
          <w:rFonts w:eastAsia="宋体"/>
          <w:sz w:val="28"/>
          <w:szCs w:val="28"/>
          <w:lang w:eastAsia="zh-CN"/>
        </w:rPr>
        <w:t>我外婆身体累就想睡觉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犯困。</w:t>
      </w:r>
    </w:p>
    <w:p w14:paraId="7CA3402B" w14:textId="29AD8B9F" w:rsidR="00C107AB" w:rsidRDefault="00E87FAA" w:rsidP="00FE7D1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之前我学了一些中医的事情，我就给她开了几</w:t>
      </w:r>
      <w:r>
        <w:rPr>
          <w:rFonts w:eastAsia="宋体"/>
          <w:color w:val="0000FF"/>
          <w:sz w:val="28"/>
          <w:szCs w:val="28"/>
          <w:lang w:eastAsia="zh-CN"/>
        </w:rPr>
        <w:t>剂那种转动</w:t>
      </w:r>
      <w:r>
        <w:rPr>
          <w:rFonts w:eastAsia="宋体"/>
          <w:sz w:val="28"/>
          <w:szCs w:val="28"/>
          <w:lang w:eastAsia="zh-CN"/>
        </w:rPr>
        <w:t>类似于脾胃中焦的一个药，根据六气啊，然后她喝了以后，她的屁股有点腻了。但还是走不了，站起来要等一会才敢迈脚。我锻炼好了，我的身体好了，我就知道这个东西一定可以帮助我外婆。但是我外婆又不能够直接学，</w:t>
      </w:r>
      <w:r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又不会弄手机啥的，我得要教会我的弟弟</w:t>
      </w:r>
      <w:r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妹妹。</w:t>
      </w:r>
      <w:proofErr w:type="gramStart"/>
      <w:r>
        <w:rPr>
          <w:rFonts w:eastAsia="宋体"/>
          <w:sz w:val="28"/>
          <w:szCs w:val="28"/>
          <w:lang w:eastAsia="zh-CN"/>
        </w:rPr>
        <w:t>首先一</w:t>
      </w:r>
      <w:proofErr w:type="gramEnd"/>
      <w:r>
        <w:rPr>
          <w:rFonts w:eastAsia="宋体"/>
          <w:sz w:val="28"/>
          <w:szCs w:val="28"/>
          <w:lang w:eastAsia="zh-CN"/>
        </w:rPr>
        <w:t>开始真的是不</w:t>
      </w:r>
      <w:r w:rsidR="00FE7D14">
        <w:rPr>
          <w:rFonts w:eastAsia="宋体" w:hint="eastAsia"/>
          <w:sz w:val="28"/>
          <w:szCs w:val="28"/>
          <w:lang w:eastAsia="zh-CN"/>
        </w:rPr>
        <w:t>纯</w:t>
      </w:r>
      <w:r>
        <w:rPr>
          <w:rFonts w:eastAsia="宋体"/>
          <w:sz w:val="28"/>
          <w:szCs w:val="28"/>
          <w:lang w:eastAsia="zh-CN"/>
        </w:rPr>
        <w:t>的感觉，好像去利用他们一样。</w:t>
      </w:r>
    </w:p>
    <w:p w14:paraId="1DE1AA8F" w14:textId="5DAAA423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但结果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把我的弟弟妹妹全部练的有劲了</w:t>
      </w:r>
      <w:r w:rsidR="00FE7D14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我表妹</w:t>
      </w:r>
      <w:r>
        <w:rPr>
          <w:rFonts w:eastAsia="宋体" w:hint="eastAsia"/>
          <w:sz w:val="28"/>
          <w:szCs w:val="28"/>
          <w:lang w:eastAsia="zh-CN"/>
        </w:rPr>
        <w:t>以</w:t>
      </w:r>
      <w:r>
        <w:rPr>
          <w:rFonts w:eastAsia="宋体"/>
          <w:sz w:val="28"/>
          <w:szCs w:val="28"/>
          <w:lang w:eastAsia="zh-CN"/>
        </w:rPr>
        <w:t>前一身湿气重，爬楼梯去晾衣服都觉得累</w:t>
      </w:r>
      <w:r>
        <w:rPr>
          <w:rFonts w:eastAsia="宋体" w:hint="eastAsia"/>
          <w:sz w:val="28"/>
          <w:szCs w:val="28"/>
          <w:lang w:eastAsia="zh-CN"/>
        </w:rPr>
        <w:t>，结</w:t>
      </w:r>
      <w:r>
        <w:rPr>
          <w:rFonts w:eastAsia="宋体"/>
          <w:sz w:val="28"/>
          <w:szCs w:val="28"/>
          <w:lang w:eastAsia="zh-CN"/>
        </w:rPr>
        <w:t>果</w:t>
      </w:r>
      <w:r>
        <w:rPr>
          <w:rFonts w:eastAsia="宋体" w:hint="eastAsia"/>
          <w:sz w:val="28"/>
          <w:szCs w:val="28"/>
          <w:lang w:eastAsia="zh-CN"/>
        </w:rPr>
        <w:t>练了不到</w:t>
      </w:r>
      <w:r>
        <w:rPr>
          <w:rFonts w:eastAsia="宋体"/>
          <w:sz w:val="28"/>
          <w:szCs w:val="28"/>
          <w:lang w:eastAsia="zh-CN"/>
        </w:rPr>
        <w:t>五天，第一周的时候，就</w:t>
      </w:r>
      <w:proofErr w:type="gramStart"/>
      <w:r>
        <w:rPr>
          <w:rFonts w:eastAsia="宋体"/>
          <w:sz w:val="28"/>
          <w:szCs w:val="28"/>
          <w:lang w:eastAsia="zh-CN"/>
        </w:rPr>
        <w:t>可以爬四楼</w:t>
      </w:r>
      <w:proofErr w:type="gramEnd"/>
      <w:r>
        <w:rPr>
          <w:rFonts w:eastAsia="宋体"/>
          <w:sz w:val="28"/>
          <w:szCs w:val="28"/>
          <w:lang w:eastAsia="zh-CN"/>
        </w:rPr>
        <w:t>，提二十几斤东西就有力了，这是第一个。</w:t>
      </w:r>
    </w:p>
    <w:p w14:paraId="7558EA04" w14:textId="763C05FE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我弟弟开始练的时候，因为男孩子没有像女孩子一样这么上心，他就</w:t>
      </w:r>
      <w:proofErr w:type="gramStart"/>
      <w:r>
        <w:rPr>
          <w:rFonts w:eastAsia="宋体"/>
          <w:sz w:val="28"/>
          <w:szCs w:val="28"/>
          <w:lang w:eastAsia="zh-CN"/>
        </w:rPr>
        <w:t>不</w:t>
      </w:r>
      <w:proofErr w:type="gramEnd"/>
      <w:r>
        <w:rPr>
          <w:rFonts w:eastAsia="宋体"/>
          <w:sz w:val="28"/>
          <w:szCs w:val="28"/>
          <w:lang w:eastAsia="zh-CN"/>
        </w:rPr>
        <w:t>咋练。他练到第二周的时候，有一天终于开口了，又很内</w:t>
      </w:r>
      <w:proofErr w:type="gramStart"/>
      <w:r>
        <w:rPr>
          <w:rFonts w:eastAsia="宋体"/>
          <w:sz w:val="28"/>
          <w:szCs w:val="28"/>
          <w:lang w:eastAsia="zh-CN"/>
        </w:rPr>
        <w:t>敛</w:t>
      </w:r>
      <w:proofErr w:type="gramEnd"/>
      <w:r>
        <w:rPr>
          <w:rFonts w:eastAsia="宋体"/>
          <w:sz w:val="28"/>
          <w:szCs w:val="28"/>
          <w:lang w:eastAsia="zh-CN"/>
        </w:rPr>
        <w:t>。他一边笑，一边跟我讲，他说姐，我昨天晚上</w:t>
      </w:r>
      <w:proofErr w:type="gramStart"/>
      <w:r>
        <w:rPr>
          <w:rFonts w:eastAsia="宋体"/>
          <w:sz w:val="28"/>
          <w:szCs w:val="28"/>
          <w:lang w:eastAsia="zh-CN"/>
        </w:rPr>
        <w:t>一</w:t>
      </w:r>
      <w:proofErr w:type="gramEnd"/>
      <w:r>
        <w:rPr>
          <w:rFonts w:eastAsia="宋体"/>
          <w:sz w:val="28"/>
          <w:szCs w:val="28"/>
          <w:lang w:eastAsia="zh-CN"/>
        </w:rPr>
        <w:t>倒头就睡了，他结婚以后，睡眠不太好，但是练了两周以后，他睡眠特别好了。</w:t>
      </w:r>
    </w:p>
    <w:p w14:paraId="6F1692E3" w14:textId="6E16D6EF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他老婆之前也是一个小可爱，特别多肉</w:t>
      </w:r>
      <w:proofErr w:type="gramStart"/>
      <w:r>
        <w:rPr>
          <w:rFonts w:eastAsia="宋体"/>
          <w:sz w:val="28"/>
          <w:szCs w:val="28"/>
          <w:lang w:eastAsia="zh-CN"/>
        </w:rPr>
        <w:t>肉</w:t>
      </w:r>
      <w:proofErr w:type="gramEnd"/>
      <w:r>
        <w:rPr>
          <w:rFonts w:eastAsia="宋体"/>
          <w:sz w:val="28"/>
          <w:szCs w:val="28"/>
          <w:lang w:eastAsia="zh-CN"/>
        </w:rPr>
        <w:t>，抬腿都抬不起来。后来练了两周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腿抬起来灵活很多。那时候来例假，第二天就</w:t>
      </w:r>
      <w:proofErr w:type="gramStart"/>
      <w:r>
        <w:rPr>
          <w:rFonts w:eastAsia="宋体"/>
          <w:sz w:val="28"/>
          <w:szCs w:val="28"/>
          <w:lang w:eastAsia="zh-CN"/>
        </w:rPr>
        <w:t>不</w:t>
      </w:r>
      <w:proofErr w:type="gramEnd"/>
      <w:r>
        <w:rPr>
          <w:rFonts w:eastAsia="宋体"/>
          <w:sz w:val="28"/>
          <w:szCs w:val="28"/>
          <w:lang w:eastAsia="zh-CN"/>
        </w:rPr>
        <w:t>痛经了，之前是痛经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很痛，然后这里第二天就不痛了。</w:t>
      </w:r>
    </w:p>
    <w:p w14:paraId="70B142CC" w14:textId="0C63E565" w:rsidR="000B6D69" w:rsidRDefault="00E87FAA" w:rsidP="000B6D6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我舅妈是练完三天，</w:t>
      </w:r>
      <w:r w:rsidR="00ED4E9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来的比较晚，练了三天，</w:t>
      </w:r>
      <w:r w:rsidR="00ED4E9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就直接</w:t>
      </w:r>
      <w:r>
        <w:rPr>
          <w:rFonts w:eastAsia="宋体" w:hint="eastAsia"/>
          <w:sz w:val="28"/>
          <w:szCs w:val="28"/>
          <w:lang w:eastAsia="zh-CN"/>
        </w:rPr>
        <w:t>排，</w:t>
      </w:r>
      <w:r>
        <w:rPr>
          <w:rFonts w:eastAsia="宋体"/>
          <w:sz w:val="28"/>
          <w:szCs w:val="28"/>
          <w:lang w:eastAsia="zh-CN"/>
        </w:rPr>
        <w:t>泄肚子，稀粑粑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以前他们可能要等到十点多才会去如厕，但是</w:t>
      </w:r>
      <w:r w:rsidR="00ED4E9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练完了</w:t>
      </w:r>
      <w:r>
        <w:rPr>
          <w:rFonts w:eastAsia="宋体"/>
          <w:sz w:val="28"/>
          <w:szCs w:val="28"/>
          <w:lang w:eastAsia="zh-CN"/>
        </w:rPr>
        <w:lastRenderedPageBreak/>
        <w:t>以后，每天五点多，我五点半开始给他们练，大概</w:t>
      </w:r>
      <w:proofErr w:type="gramStart"/>
      <w:r>
        <w:rPr>
          <w:rFonts w:eastAsia="宋体"/>
          <w:sz w:val="28"/>
          <w:szCs w:val="28"/>
          <w:lang w:eastAsia="zh-CN"/>
        </w:rPr>
        <w:t>五点五十</w:t>
      </w:r>
      <w:proofErr w:type="gramEnd"/>
      <w:r>
        <w:rPr>
          <w:rFonts w:eastAsia="宋体"/>
          <w:sz w:val="28"/>
          <w:szCs w:val="28"/>
          <w:lang w:eastAsia="zh-CN"/>
        </w:rPr>
        <w:t>多，</w:t>
      </w:r>
      <w:r w:rsidR="00ED4E9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就自己先去排一下，排了好多天，就是</w:t>
      </w:r>
      <w:proofErr w:type="gramStart"/>
      <w:r w:rsidR="000B6D69">
        <w:rPr>
          <w:rFonts w:eastAsia="宋体" w:hint="eastAsia"/>
          <w:sz w:val="28"/>
          <w:szCs w:val="28"/>
          <w:lang w:eastAsia="zh-CN"/>
        </w:rPr>
        <w:t>排</w:t>
      </w:r>
      <w:r>
        <w:rPr>
          <w:rFonts w:eastAsia="宋体"/>
          <w:sz w:val="28"/>
          <w:szCs w:val="28"/>
          <w:lang w:eastAsia="zh-CN"/>
        </w:rPr>
        <w:t>那种</w:t>
      </w:r>
      <w:proofErr w:type="gramEnd"/>
      <w:r>
        <w:rPr>
          <w:rFonts w:eastAsia="宋体"/>
          <w:sz w:val="28"/>
          <w:szCs w:val="28"/>
          <w:lang w:eastAsia="zh-CN"/>
        </w:rPr>
        <w:t>黄的绿的水，</w:t>
      </w:r>
      <w:r w:rsidR="00ED4E9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说排了以后还没结束，开始这里出</w:t>
      </w:r>
      <w:r>
        <w:rPr>
          <w:rFonts w:eastAsia="宋体" w:hint="eastAsia"/>
          <w:sz w:val="28"/>
          <w:szCs w:val="28"/>
          <w:lang w:eastAsia="zh-CN"/>
        </w:rPr>
        <w:t>疹子</w:t>
      </w:r>
      <w:r>
        <w:rPr>
          <w:rFonts w:eastAsia="宋体"/>
          <w:sz w:val="28"/>
          <w:szCs w:val="28"/>
          <w:lang w:eastAsia="zh-CN"/>
        </w:rPr>
        <w:t>了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红色的两块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0B6D69">
        <w:rPr>
          <w:rFonts w:eastAsia="宋体"/>
          <w:sz w:val="28"/>
          <w:szCs w:val="28"/>
          <w:lang w:eastAsia="zh-CN"/>
        </w:rPr>
        <w:t>我舅妈</w:t>
      </w:r>
      <w:r>
        <w:rPr>
          <w:rFonts w:eastAsia="宋体" w:hint="eastAsia"/>
          <w:sz w:val="28"/>
          <w:szCs w:val="28"/>
          <w:lang w:eastAsia="zh-CN"/>
        </w:rPr>
        <w:t>受益</w:t>
      </w:r>
      <w:r>
        <w:rPr>
          <w:rFonts w:eastAsia="宋体"/>
          <w:sz w:val="28"/>
          <w:szCs w:val="28"/>
          <w:lang w:eastAsia="zh-CN"/>
        </w:rPr>
        <w:t>是最大的。</w:t>
      </w:r>
    </w:p>
    <w:p w14:paraId="43AF2664" w14:textId="21D89025" w:rsidR="00C107AB" w:rsidRDefault="00E87FAA" w:rsidP="000B6D6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我妈妈是最后最大的，我是最意外的，我真的很开心。我妈妈本来去年就有一些情绪问题，整个胸</w:t>
      </w:r>
      <w:r w:rsidR="000B6D69">
        <w:rPr>
          <w:rFonts w:eastAsia="宋体" w:hint="eastAsia"/>
          <w:sz w:val="28"/>
          <w:szCs w:val="28"/>
          <w:lang w:eastAsia="zh-CN"/>
        </w:rPr>
        <w:t>部</w:t>
      </w:r>
      <w:r>
        <w:rPr>
          <w:rFonts w:eastAsia="宋体"/>
          <w:sz w:val="28"/>
          <w:szCs w:val="28"/>
          <w:lang w:eastAsia="zh-CN"/>
        </w:rPr>
        <w:t>这个地方紧绷绷的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那个时候我带</w:t>
      </w:r>
      <w:r w:rsidR="00553CF6">
        <w:rPr>
          <w:rFonts w:eastAsia="宋体" w:hint="eastAsia"/>
          <w:sz w:val="28"/>
          <w:szCs w:val="28"/>
          <w:lang w:eastAsia="zh-CN"/>
        </w:rPr>
        <w:t>他去</w:t>
      </w:r>
      <w:r>
        <w:rPr>
          <w:rFonts w:eastAsia="宋体"/>
          <w:sz w:val="28"/>
          <w:szCs w:val="28"/>
          <w:lang w:eastAsia="zh-CN"/>
        </w:rPr>
        <w:t>看医生，</w:t>
      </w:r>
      <w:r w:rsidR="00553CF6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又舍不得钱，挂号费</w:t>
      </w:r>
      <w:r w:rsidR="000B6D69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一看见了，就觉得太心疼了，根本就治不好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316091D0" w14:textId="220D7AA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就是老师说的，你要得神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得神了以后才有的治。如果说一开始情绪的反抗这个东西没有用，就算那个医生再厉害也没有用。这个我真的是体会非常的深刻。但是今年给</w:t>
      </w:r>
      <w:r w:rsidR="00553CF6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锻炼了以后，我的这个运动生涯其实很长的，从高中开始到现在已经好多年了，十几二十年了，我整个运动生涯在这里，我已经有四五版了，牙龈萎缩已经长了。但是我告诉你这个绝对比牙龈萎缩更加绝。老人家心情不开的时候，这个地方</w:t>
      </w:r>
      <w:r w:rsidR="000B6D69">
        <w:rPr>
          <w:rFonts w:eastAsia="宋体" w:hint="eastAsia"/>
          <w:sz w:val="28"/>
          <w:szCs w:val="28"/>
          <w:lang w:eastAsia="zh-CN"/>
        </w:rPr>
        <w:t>（胸部）</w:t>
      </w:r>
      <w:r>
        <w:rPr>
          <w:rFonts w:eastAsia="宋体"/>
          <w:sz w:val="28"/>
          <w:szCs w:val="28"/>
          <w:lang w:eastAsia="zh-CN"/>
        </w:rPr>
        <w:t>痛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真的看了很多医生都没有用，吃了药也吃的很不舒服，也没有用，都没有的减轻。</w:t>
      </w:r>
    </w:p>
    <w:p w14:paraId="60C696FA" w14:textId="7777777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今年就两周运动，现在这里打开了，而且我妈妈是一个特别不接受新事物的人，但是锻炼了两周以后，他开心了，情绪开心了，他自己都会去APP上，她愿意去尝试了，真的很不一样。</w:t>
      </w:r>
    </w:p>
    <w:p w14:paraId="20F9293F" w14:textId="7A2729D0" w:rsidR="000B6D69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牙底萎缩，第一个是锻炼，第二个就是按揉，老师已经讲过啦，承浆穴啊，然后这个人中，然后从这里往上，然后舌头在里面做一个环绕，然后做一个歪嘴，然后</w:t>
      </w:r>
      <w:proofErr w:type="gramStart"/>
      <w:r>
        <w:rPr>
          <w:rFonts w:eastAsia="宋体"/>
          <w:sz w:val="28"/>
          <w:szCs w:val="28"/>
          <w:lang w:eastAsia="zh-CN"/>
        </w:rPr>
        <w:t>搓</w:t>
      </w:r>
      <w:proofErr w:type="gramEnd"/>
      <w:r>
        <w:rPr>
          <w:rFonts w:eastAsia="宋体"/>
          <w:sz w:val="28"/>
          <w:szCs w:val="28"/>
          <w:lang w:eastAsia="zh-CN"/>
        </w:rPr>
        <w:t>热手让整一个气血流动，其实就是老师讲了一个理论，叫做你的经络不通的时候，你的气血达不到那个地方，无法</w:t>
      </w:r>
      <w:proofErr w:type="gramStart"/>
      <w:r>
        <w:rPr>
          <w:rFonts w:eastAsia="宋体"/>
          <w:sz w:val="28"/>
          <w:szCs w:val="28"/>
          <w:lang w:eastAsia="zh-CN"/>
        </w:rPr>
        <w:t>濡养那个</w:t>
      </w:r>
      <w:proofErr w:type="gramEnd"/>
      <w:r>
        <w:rPr>
          <w:rFonts w:eastAsia="宋体"/>
          <w:sz w:val="28"/>
          <w:szCs w:val="28"/>
          <w:lang w:eastAsia="zh-CN"/>
        </w:rPr>
        <w:t>地方</w:t>
      </w:r>
      <w:r w:rsidR="000B6D69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我不知道，因为我还没学。但是这里老师教一点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那里看一点，他那么多理论知识你随便拿一点去实践嘛，为什么写下</w:t>
      </w:r>
      <w:r>
        <w:rPr>
          <w:rFonts w:eastAsia="宋体"/>
          <w:sz w:val="28"/>
          <w:szCs w:val="28"/>
          <w:lang w:eastAsia="zh-CN"/>
        </w:rPr>
        <w:lastRenderedPageBreak/>
        <w:t>来，他肯定是实际有</w:t>
      </w:r>
      <w:r w:rsidR="000B6D69">
        <w:rPr>
          <w:rFonts w:eastAsia="宋体" w:hint="eastAsia"/>
          <w:sz w:val="28"/>
          <w:szCs w:val="28"/>
          <w:lang w:eastAsia="zh-CN"/>
        </w:rPr>
        <w:t>。</w:t>
      </w:r>
    </w:p>
    <w:p w14:paraId="3FF208F4" w14:textId="77F67153" w:rsidR="000B6D69" w:rsidRDefault="00E87FAA" w:rsidP="000B6D6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牙龈萎缩其实老师讲了两个事情，第一个是胃经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第二个是胆经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我的是这两边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跟胆经有关。锻炼的话，第一个动作</w:t>
      </w:r>
      <w:r w:rsidR="000B6D69">
        <w:rPr>
          <w:rFonts w:eastAsia="宋体" w:hint="eastAsia"/>
          <w:sz w:val="28"/>
          <w:szCs w:val="28"/>
          <w:lang w:eastAsia="zh-CN"/>
        </w:rPr>
        <w:t>（高抬腿）</w:t>
      </w:r>
      <w:r>
        <w:rPr>
          <w:rFonts w:eastAsia="宋体"/>
          <w:sz w:val="28"/>
          <w:szCs w:val="28"/>
          <w:lang w:eastAsia="zh-CN"/>
        </w:rPr>
        <w:t>就有用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这个动作启动你的阳明经，这个动作多锻炼，还有如果是这两边</w:t>
      </w:r>
      <w:proofErr w:type="gramStart"/>
      <w:r>
        <w:rPr>
          <w:rFonts w:eastAsia="宋体"/>
          <w:sz w:val="28"/>
          <w:szCs w:val="28"/>
          <w:lang w:eastAsia="zh-CN"/>
        </w:rPr>
        <w:t>胆经把它</w:t>
      </w:r>
      <w:proofErr w:type="gramEnd"/>
      <w:r>
        <w:rPr>
          <w:rFonts w:eastAsia="宋体"/>
          <w:sz w:val="28"/>
          <w:szCs w:val="28"/>
          <w:lang w:eastAsia="zh-CN"/>
        </w:rPr>
        <w:t>弄通嘛，这些都是胆经，然后这一些都是嘛，这一些也是胆经嘛。所以老师的理论要看，大家一定要看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系统锻炼，要系统学习理论，那真的特别受益。</w:t>
      </w:r>
    </w:p>
    <w:p w14:paraId="2C650C7A" w14:textId="494E28A9" w:rsidR="000719D4" w:rsidRDefault="000719D4" w:rsidP="00473D9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（</w:t>
      </w:r>
      <w:r w:rsidR="00E87FAA">
        <w:rPr>
          <w:rFonts w:eastAsia="宋体"/>
          <w:sz w:val="28"/>
          <w:szCs w:val="28"/>
          <w:lang w:eastAsia="zh-CN"/>
        </w:rPr>
        <w:t>按摩多久了？</w:t>
      </w:r>
      <w:r>
        <w:rPr>
          <w:rFonts w:eastAsia="宋体" w:hint="eastAsia"/>
          <w:sz w:val="28"/>
          <w:szCs w:val="28"/>
          <w:lang w:eastAsia="zh-CN"/>
        </w:rPr>
        <w:t>）</w:t>
      </w:r>
    </w:p>
    <w:p w14:paraId="4FA5C9BD" w14:textId="3EC9567A" w:rsidR="00473D9C" w:rsidRDefault="00E87FAA" w:rsidP="00473D9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就是你要感受，你觉得不累，刚刚好</w:t>
      </w:r>
      <w:r w:rsidR="000B6D69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老师讲了一个非常重要的点，你要用身体去感知和感觉，用身体去感知</w:t>
      </w:r>
      <w:r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感觉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不要太用力</w:t>
      </w:r>
      <w:r w:rsidR="000B6D69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我当时没有看老师那么多理论的时候，我用很大力</w:t>
      </w:r>
      <w:r w:rsidR="000B6D69">
        <w:rPr>
          <w:rFonts w:eastAsia="宋体" w:hint="eastAsia"/>
          <w:sz w:val="28"/>
          <w:szCs w:val="28"/>
          <w:lang w:eastAsia="zh-CN"/>
        </w:rPr>
        <w:t>按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可能就按过了。组长就提醒我说不要过度用力，然后我就开始慢慢的去感受，闭上眼睛去按揉，就是那种渗透，你闭上眼睛，不要用</w:t>
      </w:r>
      <w:r>
        <w:rPr>
          <w:rFonts w:eastAsia="宋体" w:hint="eastAsia"/>
          <w:sz w:val="28"/>
          <w:szCs w:val="28"/>
          <w:lang w:eastAsia="zh-CN"/>
        </w:rPr>
        <w:t>蛮</w:t>
      </w:r>
      <w:r>
        <w:rPr>
          <w:rFonts w:eastAsia="宋体"/>
          <w:sz w:val="28"/>
          <w:szCs w:val="28"/>
          <w:lang w:eastAsia="zh-CN"/>
        </w:rPr>
        <w:t>力去按</w:t>
      </w:r>
      <w:r w:rsidR="00473D9C">
        <w:rPr>
          <w:rFonts w:eastAsia="宋体" w:hint="eastAsia"/>
          <w:sz w:val="28"/>
          <w:szCs w:val="28"/>
          <w:lang w:eastAsia="zh-CN"/>
        </w:rPr>
        <w:t>得它</w:t>
      </w:r>
      <w:r>
        <w:rPr>
          <w:rFonts w:eastAsia="宋体"/>
          <w:sz w:val="28"/>
          <w:szCs w:val="28"/>
          <w:lang w:eastAsia="zh-CN"/>
        </w:rPr>
        <w:t>痛，而是你闭上眼睛，刚刚</w:t>
      </w:r>
      <w:proofErr w:type="gramStart"/>
      <w:r>
        <w:rPr>
          <w:rFonts w:eastAsia="宋体"/>
          <w:sz w:val="28"/>
          <w:szCs w:val="28"/>
          <w:lang w:eastAsia="zh-CN"/>
        </w:rPr>
        <w:t>好能够</w:t>
      </w:r>
      <w:proofErr w:type="gramEnd"/>
      <w:r>
        <w:rPr>
          <w:rFonts w:eastAsia="宋体"/>
          <w:sz w:val="28"/>
          <w:szCs w:val="28"/>
          <w:lang w:eastAsia="zh-CN"/>
        </w:rPr>
        <w:t>渗透到那个牙龈里面，真的要去感受的。</w:t>
      </w:r>
    </w:p>
    <w:p w14:paraId="4726DA58" w14:textId="30E1D37B" w:rsidR="00C107AB" w:rsidRDefault="00E87FAA" w:rsidP="00473D9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就这样子去按揉，从这一个地方按揉，就是这样子也可以推，你们也可以刷完牙用你的手指，抹着牙龈去推动一下。我是这么做的</w:t>
      </w:r>
      <w:r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老师还说了，把迎香</w:t>
      </w:r>
      <w:proofErr w:type="gramStart"/>
      <w:r>
        <w:rPr>
          <w:rFonts w:eastAsia="宋体"/>
          <w:sz w:val="28"/>
          <w:szCs w:val="28"/>
          <w:lang w:eastAsia="zh-CN"/>
        </w:rPr>
        <w:t>穴这个</w:t>
      </w:r>
      <w:proofErr w:type="gramEnd"/>
      <w:r>
        <w:rPr>
          <w:rFonts w:eastAsia="宋体"/>
          <w:sz w:val="28"/>
          <w:szCs w:val="28"/>
          <w:lang w:eastAsia="zh-CN"/>
        </w:rPr>
        <w:t>地方弄通了以后，这个地方把它加热，其实就是我们通过任何的手法，把气血可以</w:t>
      </w:r>
      <w:r w:rsidR="00893DB8">
        <w:rPr>
          <w:rFonts w:eastAsia="宋体" w:hint="eastAsia"/>
          <w:sz w:val="28"/>
          <w:szCs w:val="28"/>
          <w:lang w:eastAsia="zh-CN"/>
        </w:rPr>
        <w:t>输布</w:t>
      </w:r>
      <w:r>
        <w:rPr>
          <w:rFonts w:eastAsia="宋体"/>
          <w:sz w:val="28"/>
          <w:szCs w:val="28"/>
          <w:lang w:eastAsia="zh-CN"/>
        </w:rPr>
        <w:t>到这个面部。</w:t>
      </w:r>
    </w:p>
    <w:p w14:paraId="38933F8E" w14:textId="4D074902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我们的阳明经</w:t>
      </w:r>
      <w:r>
        <w:rPr>
          <w:rFonts w:eastAsia="宋体" w:hint="eastAsia"/>
          <w:sz w:val="28"/>
          <w:szCs w:val="28"/>
          <w:lang w:eastAsia="zh-CN"/>
        </w:rPr>
        <w:t>又</w:t>
      </w:r>
      <w:r>
        <w:rPr>
          <w:rFonts w:eastAsia="宋体"/>
          <w:sz w:val="28"/>
          <w:szCs w:val="28"/>
          <w:lang w:eastAsia="zh-CN"/>
        </w:rPr>
        <w:t>从这个地方疏布在这个地方，就是阳气</w:t>
      </w:r>
      <w:r w:rsidR="00893DB8">
        <w:rPr>
          <w:rFonts w:eastAsia="宋体" w:hint="eastAsia"/>
          <w:sz w:val="28"/>
          <w:szCs w:val="28"/>
          <w:lang w:eastAsia="zh-CN"/>
        </w:rPr>
        <w:t>，女子</w:t>
      </w:r>
      <w:r w:rsidR="00893DB8" w:rsidRPr="00893DB8">
        <w:rPr>
          <w:rFonts w:eastAsia="宋体"/>
          <w:sz w:val="28"/>
          <w:szCs w:val="28"/>
          <w:lang w:eastAsia="zh-CN"/>
        </w:rPr>
        <w:t>五七，阳明脉衰，面始焦，发始</w:t>
      </w:r>
      <w:proofErr w:type="gramStart"/>
      <w:r w:rsidR="00893DB8" w:rsidRPr="00893DB8">
        <w:rPr>
          <w:rFonts w:eastAsia="宋体"/>
          <w:sz w:val="28"/>
          <w:szCs w:val="28"/>
          <w:lang w:eastAsia="zh-CN"/>
        </w:rPr>
        <w:t>堕</w:t>
      </w:r>
      <w:proofErr w:type="gramEnd"/>
      <w:r w:rsidR="00893DB8" w:rsidRPr="00893DB8">
        <w:rPr>
          <w:rFonts w:eastAsia="宋体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就是这个地方都跟</w:t>
      </w:r>
      <w:r>
        <w:rPr>
          <w:rFonts w:eastAsia="宋体" w:hint="eastAsia"/>
          <w:sz w:val="28"/>
          <w:szCs w:val="28"/>
          <w:lang w:eastAsia="zh-CN"/>
        </w:rPr>
        <w:t>阳明经</w:t>
      </w:r>
      <w:r>
        <w:rPr>
          <w:rFonts w:eastAsia="宋体"/>
          <w:sz w:val="28"/>
          <w:szCs w:val="28"/>
          <w:lang w:eastAsia="zh-CN"/>
        </w:rPr>
        <w:t>有关。所以我们把阳明经给整活了，很多东西都被整活了。</w:t>
      </w:r>
    </w:p>
    <w:p w14:paraId="03F9FF69" w14:textId="3357F7A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第一个动作</w:t>
      </w:r>
      <w:r w:rsidR="00893DB8">
        <w:rPr>
          <w:rFonts w:eastAsia="宋体" w:hint="eastAsia"/>
          <w:sz w:val="28"/>
          <w:szCs w:val="28"/>
          <w:lang w:eastAsia="zh-CN"/>
        </w:rPr>
        <w:t>（高抬腿）</w:t>
      </w:r>
      <w:r>
        <w:rPr>
          <w:rFonts w:eastAsia="宋体"/>
          <w:sz w:val="28"/>
          <w:szCs w:val="28"/>
          <w:lang w:eastAsia="zh-CN"/>
        </w:rPr>
        <w:t>我觉得好像是个万金油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啥都能治好。</w:t>
      </w:r>
    </w:p>
    <w:p w14:paraId="76AFFF87" w14:textId="77777777" w:rsidR="00893DB8" w:rsidRDefault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我想问一下你，你是系统的锻炼，每天锻炼时间是多久？你</w:t>
      </w:r>
      <w:r w:rsidR="00E87FAA">
        <w:rPr>
          <w:rFonts w:eastAsia="宋体" w:hint="eastAsia"/>
          <w:sz w:val="28"/>
          <w:szCs w:val="28"/>
          <w:lang w:eastAsia="zh-CN"/>
        </w:rPr>
        <w:t>说</w:t>
      </w:r>
      <w:r w:rsidR="00E87FAA">
        <w:rPr>
          <w:rFonts w:eastAsia="宋体"/>
          <w:sz w:val="28"/>
          <w:szCs w:val="28"/>
          <w:lang w:eastAsia="zh-CN"/>
        </w:rPr>
        <w:t>早上带着全家锻炼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1C4BC8C9" w14:textId="333681DA" w:rsidR="00C107AB" w:rsidRDefault="00893DB8" w:rsidP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刘叶梅：对，全家锻炼，</w:t>
      </w:r>
      <w:r w:rsidR="00E87FAA">
        <w:rPr>
          <w:rFonts w:eastAsia="宋体"/>
          <w:sz w:val="28"/>
          <w:szCs w:val="28"/>
          <w:lang w:eastAsia="zh-CN"/>
        </w:rPr>
        <w:t>还有老师讲的也有一个重点。他说第一个你只是锻炼身体还不行，我们人是神气形三位一体，所以我就经常会跟他们</w:t>
      </w:r>
      <w:proofErr w:type="gramStart"/>
      <w:r w:rsidR="00E87FAA">
        <w:rPr>
          <w:rFonts w:eastAsia="宋体"/>
          <w:sz w:val="28"/>
          <w:szCs w:val="28"/>
          <w:lang w:eastAsia="zh-CN"/>
        </w:rPr>
        <w:t>聊一点</w:t>
      </w:r>
      <w:proofErr w:type="gramEnd"/>
      <w:r w:rsidR="00E87FAA">
        <w:rPr>
          <w:rFonts w:eastAsia="宋体"/>
          <w:sz w:val="28"/>
          <w:szCs w:val="28"/>
          <w:lang w:eastAsia="zh-CN"/>
        </w:rPr>
        <w:t>东西，锻炼的时候，你不要锻炼</w:t>
      </w:r>
      <w:r w:rsidR="000719D4">
        <w:rPr>
          <w:rFonts w:eastAsia="宋体" w:hint="eastAsia"/>
          <w:sz w:val="28"/>
          <w:szCs w:val="28"/>
          <w:lang w:eastAsia="zh-CN"/>
        </w:rPr>
        <w:t>得</w:t>
      </w:r>
      <w:r w:rsidR="00E87FAA">
        <w:rPr>
          <w:rFonts w:eastAsia="宋体"/>
          <w:sz w:val="28"/>
          <w:szCs w:val="28"/>
          <w:lang w:eastAsia="zh-CN"/>
        </w:rPr>
        <w:t>他们很累，你锻炼一下，跟他聊聊天，让他们放松一下，然后让他们思维提升认知一下，让他看到希望，觉得你这个东西就能帮到他，他可以事事半功倍。</w:t>
      </w:r>
    </w:p>
    <w:p w14:paraId="69DBDC6B" w14:textId="77777777" w:rsidR="00893DB8" w:rsidRDefault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你每天锻炼多久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22627C25" w14:textId="7056F686" w:rsidR="00C107AB" w:rsidRDefault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我要看那天忙不忙，最多四十分钟吧。</w:t>
      </w:r>
    </w:p>
    <w:p w14:paraId="18DC6882" w14:textId="77777777" w:rsidR="00893DB8" w:rsidRDefault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其他时间的话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348829F1" w14:textId="77777777" w:rsidR="000D361C" w:rsidRDefault="00893DB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有时候十点多锻炼一下，有时下午五点左右锻炼一下。</w:t>
      </w:r>
    </w:p>
    <w:p w14:paraId="3E955908" w14:textId="77777777" w:rsidR="000D361C" w:rsidRDefault="000D36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那一天的时间大概是一个小时，对吧？</w:t>
      </w:r>
    </w:p>
    <w:p w14:paraId="374168F7" w14:textId="71675F49" w:rsidR="00C107AB" w:rsidRDefault="000D36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0D361C"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这个没有算啊，因为我没有很认真像我以前那样锻炼，我知道以前的锻炼的方式不对，就是太耗自己了。就是刚刚好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你的身体</w:t>
      </w:r>
      <w:r w:rsidR="00E87FAA">
        <w:rPr>
          <w:rFonts w:eastAsia="宋体" w:hint="eastAsia"/>
          <w:sz w:val="28"/>
          <w:szCs w:val="28"/>
          <w:lang w:eastAsia="zh-CN"/>
        </w:rPr>
        <w:t>要</w:t>
      </w:r>
      <w:r w:rsidR="00E87FAA">
        <w:rPr>
          <w:rFonts w:eastAsia="宋体"/>
          <w:sz w:val="28"/>
          <w:szCs w:val="28"/>
          <w:lang w:eastAsia="zh-CN"/>
        </w:rPr>
        <w:t>去体会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这个度只有自己能知道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不是一个公式。</w:t>
      </w:r>
    </w:p>
    <w:p w14:paraId="6364972E" w14:textId="77777777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>
        <w:rPr>
          <w:rFonts w:eastAsia="宋体"/>
          <w:sz w:val="28"/>
          <w:szCs w:val="28"/>
          <w:lang w:eastAsia="zh-CN"/>
        </w:rPr>
        <w:t>好，那我给总结一下，首先锻炼完之后，你的精力体力变好了，爬山有劲了，想去工作了，牙龈萎缩也改善了。</w:t>
      </w:r>
    </w:p>
    <w:p w14:paraId="527848D7" w14:textId="77777777" w:rsidR="000D361C" w:rsidRDefault="00E87FAA" w:rsidP="000D36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还有就是跟你之前的一些核心收紧，咱们这个需要放松。还有你刚刚讲的特别好，你讲了一些手法，我们通过按摩我们的牙龈，还有感知，去跟我们的身体进行链接</w:t>
      </w:r>
      <w:r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你还引领了一大家子</w:t>
      </w:r>
      <w:r w:rsidR="000D361C">
        <w:rPr>
          <w:rFonts w:eastAsia="宋体" w:hint="eastAsia"/>
          <w:sz w:val="28"/>
          <w:szCs w:val="28"/>
          <w:lang w:eastAsia="zh-CN"/>
        </w:rPr>
        <w:t>。</w:t>
      </w:r>
    </w:p>
    <w:p w14:paraId="5B35EB7F" w14:textId="6A2201AD" w:rsidR="00C107AB" w:rsidRDefault="000D361C" w:rsidP="000D36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0D361C"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引力足，最重要的是叫心力，就是心的力量。以前可能会内耗敏感，比如说有一些东西，别人就觉得你怎么样，讲一下你就心里玻璃心，</w:t>
      </w:r>
      <w:r>
        <w:rPr>
          <w:rFonts w:eastAsia="宋体" w:hint="eastAsia"/>
          <w:sz w:val="28"/>
          <w:szCs w:val="28"/>
          <w:lang w:eastAsia="zh-CN"/>
        </w:rPr>
        <w:t>现在</w:t>
      </w:r>
      <w:r w:rsidR="00E87FAA">
        <w:rPr>
          <w:rFonts w:eastAsia="宋体"/>
          <w:sz w:val="28"/>
          <w:szCs w:val="28"/>
          <w:lang w:eastAsia="zh-CN"/>
        </w:rPr>
        <w:t>无所谓了。这个动作</w:t>
      </w:r>
      <w:r>
        <w:rPr>
          <w:rFonts w:eastAsia="宋体" w:hint="eastAsia"/>
          <w:sz w:val="28"/>
          <w:szCs w:val="28"/>
          <w:lang w:eastAsia="zh-CN"/>
        </w:rPr>
        <w:t>（平举）</w:t>
      </w:r>
      <w:r w:rsidR="00E87FAA">
        <w:rPr>
          <w:rFonts w:eastAsia="宋体"/>
          <w:sz w:val="28"/>
          <w:szCs w:val="28"/>
          <w:lang w:eastAsia="zh-CN"/>
        </w:rPr>
        <w:t>叫掌控感，一切尽在掌握之中。你哄好自己就好了，没有情绪的内耗，你的心力很强。</w:t>
      </w:r>
    </w:p>
    <w:p w14:paraId="3E986085" w14:textId="4C32A2DD" w:rsidR="00C107AB" w:rsidRDefault="000D36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好，我刚刚总结了一下这么多的改变</w:t>
      </w:r>
      <w:r w:rsidR="0098153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下面有请坐看云起师姐来给大家分析一下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</w:p>
    <w:p w14:paraId="76BBB20B" w14:textId="4D9ECED4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lastRenderedPageBreak/>
        <w:t>坐看云起</w:t>
      </w:r>
      <w:r>
        <w:rPr>
          <w:rFonts w:eastAsia="宋体" w:hint="eastAsia"/>
          <w:sz w:val="28"/>
          <w:szCs w:val="28"/>
          <w:lang w:eastAsia="zh-CN"/>
        </w:rPr>
        <w:t>：</w:t>
      </w:r>
      <w:r>
        <w:rPr>
          <w:rFonts w:eastAsia="宋体"/>
          <w:sz w:val="28"/>
          <w:szCs w:val="28"/>
          <w:lang w:eastAsia="zh-CN"/>
        </w:rPr>
        <w:t>刚才我听了深受启发，我觉得</w:t>
      </w:r>
      <w:r>
        <w:rPr>
          <w:rFonts w:eastAsia="宋体" w:hint="eastAsia"/>
          <w:sz w:val="28"/>
          <w:szCs w:val="28"/>
          <w:lang w:eastAsia="zh-CN"/>
        </w:rPr>
        <w:t>刘</w:t>
      </w:r>
      <w:r>
        <w:rPr>
          <w:rFonts w:eastAsia="宋体"/>
          <w:sz w:val="28"/>
          <w:szCs w:val="28"/>
          <w:lang w:eastAsia="zh-CN"/>
        </w:rPr>
        <w:t>叶梅</w:t>
      </w:r>
      <w:r w:rsidR="0098153B">
        <w:rPr>
          <w:rFonts w:eastAsia="宋体" w:hint="eastAsia"/>
          <w:sz w:val="28"/>
          <w:szCs w:val="28"/>
          <w:lang w:eastAsia="zh-CN"/>
        </w:rPr>
        <w:t>是</w:t>
      </w:r>
      <w:r>
        <w:rPr>
          <w:rFonts w:eastAsia="宋体"/>
          <w:sz w:val="28"/>
          <w:szCs w:val="28"/>
          <w:lang w:eastAsia="zh-CN"/>
        </w:rPr>
        <w:t>妥</w:t>
      </w:r>
      <w:proofErr w:type="gramStart"/>
      <w:r>
        <w:rPr>
          <w:rFonts w:eastAsia="宋体"/>
          <w:sz w:val="28"/>
          <w:szCs w:val="28"/>
          <w:lang w:eastAsia="zh-CN"/>
        </w:rPr>
        <w:t>妥</w:t>
      </w:r>
      <w:proofErr w:type="gramEnd"/>
      <w:r>
        <w:rPr>
          <w:rFonts w:eastAsia="宋体"/>
          <w:sz w:val="28"/>
          <w:szCs w:val="28"/>
          <w:lang w:eastAsia="zh-CN"/>
        </w:rPr>
        <w:t>的大学霸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刚刚进</w:t>
      </w:r>
      <w:proofErr w:type="gramStart"/>
      <w:r>
        <w:rPr>
          <w:rFonts w:eastAsia="宋体"/>
          <w:sz w:val="28"/>
          <w:szCs w:val="28"/>
          <w:lang w:eastAsia="zh-CN"/>
        </w:rPr>
        <w:t>群这么</w:t>
      </w:r>
      <w:proofErr w:type="gramEnd"/>
      <w:r>
        <w:rPr>
          <w:rFonts w:eastAsia="宋体"/>
          <w:sz w:val="28"/>
          <w:szCs w:val="28"/>
          <w:lang w:eastAsia="zh-CN"/>
        </w:rPr>
        <w:t>短的时间，老师的理论掌握的好，实践的好，又带着全家人受益，确实是非常难得，同时我听了</w:t>
      </w:r>
      <w:r>
        <w:rPr>
          <w:rFonts w:eastAsia="宋体" w:hint="eastAsia"/>
          <w:sz w:val="28"/>
          <w:szCs w:val="28"/>
          <w:lang w:eastAsia="zh-CN"/>
        </w:rPr>
        <w:t>刘叶梅</w:t>
      </w:r>
      <w:r>
        <w:rPr>
          <w:rFonts w:eastAsia="宋体"/>
          <w:sz w:val="28"/>
          <w:szCs w:val="28"/>
          <w:lang w:eastAsia="zh-CN"/>
        </w:rPr>
        <w:t>的分享，给大家总结一下。我相信</w:t>
      </w:r>
      <w:r w:rsidR="00F86B08">
        <w:rPr>
          <w:rFonts w:eastAsia="宋体" w:hint="eastAsia"/>
          <w:sz w:val="28"/>
          <w:szCs w:val="28"/>
          <w:lang w:eastAsia="zh-CN"/>
        </w:rPr>
        <w:t>刘叶梅</w:t>
      </w:r>
      <w:r>
        <w:rPr>
          <w:rFonts w:eastAsia="宋体"/>
          <w:sz w:val="28"/>
          <w:szCs w:val="28"/>
          <w:lang w:eastAsia="zh-CN"/>
        </w:rPr>
        <w:t>很快也会成长为我们的理论大</w:t>
      </w:r>
      <w:proofErr w:type="gramStart"/>
      <w:r>
        <w:rPr>
          <w:rFonts w:eastAsia="宋体"/>
          <w:sz w:val="28"/>
          <w:szCs w:val="28"/>
          <w:lang w:eastAsia="zh-CN"/>
        </w:rPr>
        <w:t>咖</w:t>
      </w:r>
      <w:proofErr w:type="gramEnd"/>
      <w:r>
        <w:rPr>
          <w:rFonts w:eastAsia="宋体"/>
          <w:sz w:val="28"/>
          <w:szCs w:val="28"/>
          <w:lang w:eastAsia="zh-CN"/>
        </w:rPr>
        <w:t>和实践大咖。</w:t>
      </w:r>
    </w:p>
    <w:p w14:paraId="19AA4722" w14:textId="490E4524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</w:t>
      </w:r>
      <w:r w:rsidR="0098153B">
        <w:rPr>
          <w:rFonts w:eastAsia="宋体" w:hint="eastAsia"/>
          <w:sz w:val="28"/>
          <w:szCs w:val="28"/>
          <w:lang w:eastAsia="zh-CN"/>
        </w:rPr>
        <w:t>刚才说了</w:t>
      </w:r>
      <w:r>
        <w:rPr>
          <w:rFonts w:eastAsia="宋体"/>
          <w:sz w:val="28"/>
          <w:szCs w:val="28"/>
          <w:lang w:eastAsia="zh-CN"/>
        </w:rPr>
        <w:t>以前是练舞蹈的，也练过很多的运动，做过很多的运动，但是效果都不是很好。甚至有的时候因为练过了，导致过于内耗。这一点就是成也萧何，败也萧何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但是也因为</w:t>
      </w:r>
      <w:r w:rsidR="00372CD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对运动的执着和思维的提升，也让</w:t>
      </w:r>
      <w:r w:rsidR="00372CD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反过来走上得明健身这条路，并且</w:t>
      </w:r>
      <w:r w:rsidR="00171BD5">
        <w:rPr>
          <w:rFonts w:eastAsia="宋体" w:hint="eastAsia"/>
          <w:sz w:val="28"/>
          <w:szCs w:val="28"/>
          <w:lang w:eastAsia="zh-CN"/>
        </w:rPr>
        <w:t>亲自</w:t>
      </w:r>
      <w:r>
        <w:rPr>
          <w:rFonts w:eastAsia="宋体"/>
          <w:sz w:val="28"/>
          <w:szCs w:val="28"/>
          <w:lang w:eastAsia="zh-CN"/>
        </w:rPr>
        <w:t>实践也让</w:t>
      </w:r>
      <w:r w:rsidR="00372CD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收获了一个非常好的效果。</w:t>
      </w:r>
    </w:p>
    <w:p w14:paraId="3477B600" w14:textId="37348908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为什么呢？因为我们</w:t>
      </w:r>
      <w:proofErr w:type="gramStart"/>
      <w:r>
        <w:rPr>
          <w:rFonts w:eastAsia="宋体"/>
          <w:sz w:val="28"/>
          <w:szCs w:val="28"/>
          <w:lang w:eastAsia="zh-CN"/>
        </w:rPr>
        <w:t>得明跟外边</w:t>
      </w:r>
      <w:proofErr w:type="gramEnd"/>
      <w:r w:rsidR="00372CD7">
        <w:rPr>
          <w:rFonts w:eastAsia="宋体" w:hint="eastAsia"/>
          <w:sz w:val="28"/>
          <w:szCs w:val="28"/>
          <w:lang w:eastAsia="zh-CN"/>
        </w:rPr>
        <w:t>的</w:t>
      </w:r>
      <w:r>
        <w:rPr>
          <w:rFonts w:eastAsia="宋体"/>
          <w:sz w:val="28"/>
          <w:szCs w:val="28"/>
          <w:lang w:eastAsia="zh-CN"/>
        </w:rPr>
        <w:t>那些健身，包括舞蹈之类的有什么区别，给大家说一下。因为很多人说</w:t>
      </w:r>
      <w:r w:rsidR="00372CD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以前也</w:t>
      </w:r>
      <w:r w:rsidR="00171BD5">
        <w:rPr>
          <w:rFonts w:eastAsia="宋体" w:hint="eastAsia"/>
          <w:sz w:val="28"/>
          <w:szCs w:val="28"/>
          <w:lang w:eastAsia="zh-CN"/>
        </w:rPr>
        <w:t>爱</w:t>
      </w:r>
      <w:r>
        <w:rPr>
          <w:rFonts w:eastAsia="宋体"/>
          <w:sz w:val="28"/>
          <w:szCs w:val="28"/>
          <w:lang w:eastAsia="zh-CN"/>
        </w:rPr>
        <w:t>运动，为什么练的身体反而不好了，把身体也耗了？很简单，因为我们得明健身一个</w:t>
      </w:r>
      <w:proofErr w:type="gramStart"/>
      <w:r>
        <w:rPr>
          <w:rFonts w:eastAsia="宋体"/>
          <w:sz w:val="28"/>
          <w:szCs w:val="28"/>
          <w:lang w:eastAsia="zh-CN"/>
        </w:rPr>
        <w:t>最</w:t>
      </w:r>
      <w:proofErr w:type="gramEnd"/>
      <w:r>
        <w:rPr>
          <w:rFonts w:eastAsia="宋体"/>
          <w:sz w:val="28"/>
          <w:szCs w:val="28"/>
          <w:lang w:eastAsia="zh-CN"/>
        </w:rPr>
        <w:t>主旨的核心，它就是经脉健身，我们这个是依据中国传统的经络理论，像我们的</w:t>
      </w:r>
      <w:r>
        <w:rPr>
          <w:rFonts w:eastAsia="宋体" w:hint="eastAsia"/>
          <w:sz w:val="28"/>
          <w:szCs w:val="28"/>
          <w:lang w:eastAsia="zh-CN"/>
        </w:rPr>
        <w:t>《</w:t>
      </w:r>
      <w:r>
        <w:rPr>
          <w:rFonts w:eastAsia="宋体"/>
          <w:sz w:val="28"/>
          <w:szCs w:val="28"/>
          <w:lang w:eastAsia="zh-CN"/>
        </w:rPr>
        <w:t>黄帝内经</w:t>
      </w:r>
      <w:r>
        <w:rPr>
          <w:rFonts w:eastAsia="宋体" w:hint="eastAsia"/>
          <w:sz w:val="28"/>
          <w:szCs w:val="28"/>
          <w:lang w:eastAsia="zh-CN"/>
        </w:rPr>
        <w:t>》《</w:t>
      </w:r>
      <w:r>
        <w:rPr>
          <w:rFonts w:eastAsia="宋体"/>
          <w:sz w:val="28"/>
          <w:szCs w:val="28"/>
          <w:lang w:eastAsia="zh-CN"/>
        </w:rPr>
        <w:t>伤寒论</w:t>
      </w:r>
      <w:r>
        <w:rPr>
          <w:rFonts w:eastAsia="宋体" w:hint="eastAsia"/>
          <w:sz w:val="28"/>
          <w:szCs w:val="28"/>
          <w:lang w:eastAsia="zh-CN"/>
        </w:rPr>
        <w:t>》《</w:t>
      </w:r>
      <w:r>
        <w:rPr>
          <w:rFonts w:eastAsia="宋体"/>
          <w:sz w:val="28"/>
          <w:szCs w:val="28"/>
          <w:lang w:eastAsia="zh-CN"/>
        </w:rPr>
        <w:t>道德经</w:t>
      </w:r>
      <w:r>
        <w:rPr>
          <w:rFonts w:eastAsia="宋体" w:hint="eastAsia"/>
          <w:sz w:val="28"/>
          <w:szCs w:val="28"/>
          <w:lang w:eastAsia="zh-CN"/>
        </w:rPr>
        <w:t>》</w:t>
      </w:r>
      <w:r>
        <w:rPr>
          <w:rFonts w:eastAsia="宋体"/>
          <w:sz w:val="28"/>
          <w:szCs w:val="28"/>
          <w:lang w:eastAsia="zh-CN"/>
        </w:rPr>
        <w:t>，根据这个来创编的，很多人觉得他可能就是一个小小的跟广播体操差不多的，怎么会有这么好的效果呢？</w:t>
      </w:r>
    </w:p>
    <w:p w14:paraId="6F8DDEE3" w14:textId="31C72B4A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就以刘叶梅为例，</w:t>
      </w:r>
      <w:r w:rsidR="00372CD7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以前练舞蹈，我们舞蹈有个很大的弊端是什么？就是不讲力量，只讲柔韧，这个柔韧往往是拉阴经的柔韧。比如说我们看舞蹈里很多的动作，有下腰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后腰一般的经常是</w:t>
      </w:r>
      <w:proofErr w:type="gramStart"/>
      <w:r>
        <w:rPr>
          <w:rFonts w:eastAsia="宋体"/>
          <w:sz w:val="28"/>
          <w:szCs w:val="28"/>
          <w:lang w:eastAsia="zh-CN"/>
        </w:rPr>
        <w:t>凹着</w:t>
      </w:r>
      <w:proofErr w:type="gramEnd"/>
      <w:r>
        <w:rPr>
          <w:rFonts w:eastAsia="宋体"/>
          <w:sz w:val="28"/>
          <w:szCs w:val="28"/>
          <w:lang w:eastAsia="zh-CN"/>
        </w:rPr>
        <w:t>，这样一凹，把肚子前面也挺出来了</w:t>
      </w:r>
      <w:r w:rsidR="00036F03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咱们得明健身最讲究的是先阳后阴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先外后</w:t>
      </w:r>
      <w:r w:rsidR="00AD3F21">
        <w:rPr>
          <w:rFonts w:eastAsia="宋体" w:hint="eastAsia"/>
          <w:sz w:val="28"/>
          <w:szCs w:val="28"/>
          <w:lang w:eastAsia="zh-CN"/>
        </w:rPr>
        <w:t>里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就像画一个</w:t>
      </w:r>
      <w:r w:rsidR="00AD3F21">
        <w:rPr>
          <w:rFonts w:eastAsia="宋体" w:hint="eastAsia"/>
          <w:sz w:val="28"/>
          <w:szCs w:val="28"/>
          <w:lang w:eastAsia="zh-CN"/>
        </w:rPr>
        <w:t>斗鱼</w:t>
      </w:r>
      <w:r>
        <w:rPr>
          <w:rFonts w:eastAsia="宋体"/>
          <w:sz w:val="28"/>
          <w:szCs w:val="28"/>
          <w:lang w:eastAsia="zh-CN"/>
        </w:rPr>
        <w:t>一样，首先要画外层，然后再解决里边的问题。</w:t>
      </w:r>
    </w:p>
    <w:p w14:paraId="30AC8FD8" w14:textId="40D479FE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而我们的舞蹈，很多是练的这些柔韧性，又是劈叉，又是下腰之类的</w:t>
      </w:r>
      <w:r w:rsidR="00AD3F21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很多没有注重你的整体，把阳经给忽略了，阳经是我们的大柱子，如果阳经不好，</w:t>
      </w:r>
      <w:proofErr w:type="gramStart"/>
      <w:r>
        <w:rPr>
          <w:rFonts w:eastAsia="宋体"/>
          <w:sz w:val="28"/>
          <w:szCs w:val="28"/>
          <w:lang w:eastAsia="zh-CN"/>
        </w:rPr>
        <w:t>你阴经无论</w:t>
      </w:r>
      <w:proofErr w:type="gramEnd"/>
      <w:r>
        <w:rPr>
          <w:rFonts w:eastAsia="宋体"/>
          <w:sz w:val="28"/>
          <w:szCs w:val="28"/>
          <w:lang w:eastAsia="zh-CN"/>
        </w:rPr>
        <w:t>怎么拉</w:t>
      </w:r>
      <w:r w:rsidR="007B271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全身活不开，而且非常容易伤。</w:t>
      </w:r>
    </w:p>
    <w:p w14:paraId="0A59C8A8" w14:textId="3258E362" w:rsidR="00AA282E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lastRenderedPageBreak/>
        <w:t>所以为什么舞蹈的受伤的那么多，你看他好像柔韧性不错，灵活度也可以，但是他身体不强壮，很多都有伤。我们看很多网上经常报道说练舞蹈的孩子把腰伤了，甚至有的是高位截瘫，强行给你拉开经脉，他把经脉给你拉细了，拉细了以后，这个气它耗的很快，拉细了以后，这样</w:t>
      </w:r>
      <w:proofErr w:type="gramStart"/>
      <w:r>
        <w:rPr>
          <w:rFonts w:eastAsia="宋体"/>
          <w:sz w:val="28"/>
          <w:szCs w:val="28"/>
          <w:lang w:eastAsia="zh-CN"/>
        </w:rPr>
        <w:t>拧</w:t>
      </w:r>
      <w:proofErr w:type="gramEnd"/>
      <w:r>
        <w:rPr>
          <w:rFonts w:eastAsia="宋体"/>
          <w:sz w:val="28"/>
          <w:szCs w:val="28"/>
          <w:lang w:eastAsia="zh-CN"/>
        </w:rPr>
        <w:t>也行，那样拧也行。</w:t>
      </w:r>
    </w:p>
    <w:p w14:paraId="6717222A" w14:textId="3D1D1ABA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就像皮筋一样，弹性没了，他给你松开了。后边的阳经又没有挺立起来，阳经就是一个保护罩，只有在阳经全打开的情况下，你拉里边的阴经才有意义。</w:t>
      </w:r>
    </w:p>
    <w:p w14:paraId="6B39CEB5" w14:textId="20971469" w:rsidR="00A02DA2" w:rsidRDefault="00E87FAA" w:rsidP="009C7D6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老师讲过一个困兽理论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一个</w:t>
      </w:r>
      <w:proofErr w:type="gramStart"/>
      <w:r>
        <w:rPr>
          <w:rFonts w:eastAsia="宋体"/>
          <w:sz w:val="28"/>
          <w:szCs w:val="28"/>
          <w:lang w:eastAsia="zh-CN"/>
        </w:rPr>
        <w:t>兽如果</w:t>
      </w:r>
      <w:proofErr w:type="gramEnd"/>
      <w:r w:rsidR="00036F03">
        <w:rPr>
          <w:rFonts w:eastAsia="宋体" w:hint="eastAsia"/>
          <w:sz w:val="28"/>
          <w:szCs w:val="28"/>
          <w:lang w:eastAsia="zh-CN"/>
        </w:rPr>
        <w:t>关</w:t>
      </w:r>
      <w:r>
        <w:rPr>
          <w:rFonts w:eastAsia="宋体"/>
          <w:sz w:val="28"/>
          <w:szCs w:val="28"/>
          <w:lang w:eastAsia="zh-CN"/>
        </w:rPr>
        <w:t>在笼子里边，</w:t>
      </w:r>
      <w:r w:rsidR="009C7D61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困在那里边，想办法</w:t>
      </w:r>
      <w:r w:rsidR="009C7D61">
        <w:rPr>
          <w:rFonts w:eastAsia="宋体" w:hint="eastAsia"/>
          <w:sz w:val="28"/>
          <w:szCs w:val="28"/>
          <w:lang w:eastAsia="zh-CN"/>
        </w:rPr>
        <w:t>让它</w:t>
      </w:r>
      <w:r>
        <w:rPr>
          <w:rFonts w:eastAsia="宋体"/>
          <w:sz w:val="28"/>
          <w:szCs w:val="28"/>
          <w:lang w:eastAsia="zh-CN"/>
        </w:rPr>
        <w:t>动起来，让</w:t>
      </w:r>
      <w:r w:rsidR="009C7D61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活跃起来，</w:t>
      </w:r>
      <w:r w:rsidR="009C7D61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是不是就好了？不行，因为</w:t>
      </w:r>
      <w:r w:rsidR="009C7D61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外边的笼子没有解开</w:t>
      </w:r>
      <w:r w:rsidR="009C7D61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舞蹈最大的一个弊端，就是把经脉拉细了，但是没有拉开拉活，没有让源源不断的能量通过阳经来灌输过去，所以说很多人都受</w:t>
      </w:r>
      <w:r w:rsidR="009C7D61">
        <w:rPr>
          <w:rFonts w:eastAsia="宋体" w:hint="eastAsia"/>
          <w:sz w:val="28"/>
          <w:szCs w:val="28"/>
          <w:lang w:eastAsia="zh-CN"/>
        </w:rPr>
        <w:t>伤</w:t>
      </w:r>
      <w:r w:rsidR="00A02DA2">
        <w:rPr>
          <w:rFonts w:eastAsia="宋体" w:hint="eastAsia"/>
          <w:sz w:val="28"/>
          <w:szCs w:val="28"/>
          <w:lang w:eastAsia="zh-CN"/>
        </w:rPr>
        <w:t>。</w:t>
      </w:r>
    </w:p>
    <w:p w14:paraId="2F616A3E" w14:textId="678E5E6F" w:rsidR="00C107AB" w:rsidRDefault="00E87FAA" w:rsidP="009C7D6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我们讲究是什么</w:t>
      </w:r>
      <w:r>
        <w:rPr>
          <w:rFonts w:eastAsia="宋体" w:hint="eastAsia"/>
          <w:sz w:val="28"/>
          <w:szCs w:val="28"/>
          <w:lang w:eastAsia="zh-CN"/>
        </w:rPr>
        <w:t>？</w:t>
      </w:r>
      <w:r>
        <w:rPr>
          <w:rFonts w:eastAsia="宋体"/>
          <w:sz w:val="28"/>
          <w:szCs w:val="28"/>
          <w:lang w:eastAsia="zh-CN"/>
        </w:rPr>
        <w:t>后背阳经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我们要求是从后背发力的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后背发力的时候，这个大杆子挺起来了，你前边里边的你去拉才</w:t>
      </w:r>
      <w:r w:rsidR="00A02DA2">
        <w:rPr>
          <w:rFonts w:eastAsia="宋体" w:hint="eastAsia"/>
          <w:sz w:val="28"/>
          <w:szCs w:val="28"/>
          <w:lang w:eastAsia="zh-CN"/>
        </w:rPr>
        <w:t>有意义，</w:t>
      </w:r>
      <w:r>
        <w:rPr>
          <w:rFonts w:eastAsia="宋体"/>
          <w:sz w:val="28"/>
          <w:szCs w:val="28"/>
          <w:lang w:eastAsia="zh-CN"/>
        </w:rPr>
        <w:t>外边很多动作都是不讲究整体性，不讲究把阳经竖起来，这就造成了很多的运动弊端。</w:t>
      </w:r>
    </w:p>
    <w:p w14:paraId="5252CF47" w14:textId="77777777" w:rsidR="00A02DA2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还有一个就是我们得明讲究的是什么？上下</w:t>
      </w:r>
      <w:r>
        <w:rPr>
          <w:rFonts w:eastAsia="宋体" w:hint="eastAsia"/>
          <w:sz w:val="28"/>
          <w:szCs w:val="28"/>
          <w:lang w:eastAsia="zh-CN"/>
        </w:rPr>
        <w:t>齐练</w:t>
      </w:r>
      <w:r>
        <w:rPr>
          <w:rFonts w:eastAsia="宋体"/>
          <w:sz w:val="28"/>
          <w:szCs w:val="28"/>
          <w:lang w:eastAsia="zh-CN"/>
        </w:rPr>
        <w:t>，综合调理大气，你如果只是练一个单纯的动作。刚才刘叶梅说的，我开始不敢做高抬腿，我觉得总是这样做容易伤了我的肾气。那你如果确实长期的总是做一个单一的动作，非常容易伤。为什么</w:t>
      </w:r>
      <w:r>
        <w:rPr>
          <w:rFonts w:eastAsia="宋体" w:hint="eastAsia"/>
          <w:sz w:val="28"/>
          <w:szCs w:val="28"/>
          <w:lang w:eastAsia="zh-CN"/>
        </w:rPr>
        <w:t>？</w:t>
      </w:r>
      <w:r>
        <w:rPr>
          <w:rFonts w:eastAsia="宋体"/>
          <w:sz w:val="28"/>
          <w:szCs w:val="28"/>
          <w:lang w:eastAsia="zh-CN"/>
        </w:rPr>
        <w:t>人是一个整体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你总是在局部那样搅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他外边的环境没有</w:t>
      </w:r>
      <w:r w:rsidR="00A02DA2">
        <w:rPr>
          <w:rFonts w:eastAsia="宋体" w:hint="eastAsia"/>
          <w:sz w:val="28"/>
          <w:szCs w:val="28"/>
          <w:lang w:eastAsia="zh-CN"/>
        </w:rPr>
        <w:t>开，</w:t>
      </w:r>
      <w:r>
        <w:rPr>
          <w:rFonts w:eastAsia="宋体"/>
          <w:sz w:val="28"/>
          <w:szCs w:val="28"/>
          <w:lang w:eastAsia="zh-CN"/>
        </w:rPr>
        <w:t>他的</w:t>
      </w:r>
      <w:r w:rsidR="00A02DA2">
        <w:rPr>
          <w:rFonts w:eastAsia="宋体" w:hint="eastAsia"/>
          <w:sz w:val="28"/>
          <w:szCs w:val="28"/>
          <w:lang w:eastAsia="zh-CN"/>
        </w:rPr>
        <w:t>气机</w:t>
      </w:r>
      <w:r>
        <w:rPr>
          <w:rFonts w:eastAsia="宋体"/>
          <w:sz w:val="28"/>
          <w:szCs w:val="28"/>
          <w:lang w:eastAsia="zh-CN"/>
        </w:rPr>
        <w:t>没有</w:t>
      </w:r>
      <w:r w:rsidR="00A02DA2">
        <w:rPr>
          <w:rFonts w:eastAsia="宋体" w:hint="eastAsia"/>
          <w:sz w:val="28"/>
          <w:szCs w:val="28"/>
          <w:lang w:eastAsia="zh-CN"/>
        </w:rPr>
        <w:t>循环起来，</w:t>
      </w:r>
      <w:r>
        <w:rPr>
          <w:rFonts w:eastAsia="宋体"/>
          <w:sz w:val="28"/>
          <w:szCs w:val="28"/>
          <w:lang w:eastAsia="zh-CN"/>
        </w:rPr>
        <w:t>上下</w:t>
      </w:r>
      <w:r w:rsidR="00A02DA2">
        <w:rPr>
          <w:rFonts w:eastAsia="宋体" w:hint="eastAsia"/>
          <w:sz w:val="28"/>
          <w:szCs w:val="28"/>
          <w:lang w:eastAsia="zh-CN"/>
        </w:rPr>
        <w:t>不</w:t>
      </w:r>
      <w:r>
        <w:rPr>
          <w:rFonts w:eastAsia="宋体"/>
          <w:sz w:val="28"/>
          <w:szCs w:val="28"/>
          <w:lang w:eastAsia="zh-CN"/>
        </w:rPr>
        <w:t>流通。那你总是在这搅，你肯定容易伤。</w:t>
      </w:r>
    </w:p>
    <w:p w14:paraId="6D67B00B" w14:textId="28672C52" w:rsidR="00C107AB" w:rsidRDefault="00E87FAA" w:rsidP="00A02DA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但我们</w:t>
      </w:r>
      <w:r>
        <w:rPr>
          <w:rFonts w:eastAsia="宋体" w:hint="eastAsia"/>
          <w:sz w:val="28"/>
          <w:szCs w:val="28"/>
          <w:lang w:eastAsia="zh-CN"/>
        </w:rPr>
        <w:t>得明</w:t>
      </w:r>
      <w:r>
        <w:rPr>
          <w:rFonts w:eastAsia="宋体"/>
          <w:sz w:val="28"/>
          <w:szCs w:val="28"/>
          <w:lang w:eastAsia="zh-CN"/>
        </w:rPr>
        <w:t>健身不是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我们</w:t>
      </w:r>
      <w:r>
        <w:rPr>
          <w:rFonts w:eastAsia="宋体" w:hint="eastAsia"/>
          <w:sz w:val="28"/>
          <w:szCs w:val="28"/>
          <w:lang w:eastAsia="zh-CN"/>
        </w:rPr>
        <w:t>得明</w:t>
      </w:r>
      <w:r>
        <w:rPr>
          <w:rFonts w:eastAsia="宋体"/>
          <w:sz w:val="28"/>
          <w:szCs w:val="28"/>
          <w:lang w:eastAsia="zh-CN"/>
        </w:rPr>
        <w:t>健身讲的是上下</w:t>
      </w:r>
      <w:r>
        <w:rPr>
          <w:rFonts w:eastAsia="宋体" w:hint="eastAsia"/>
          <w:sz w:val="28"/>
          <w:szCs w:val="28"/>
          <w:lang w:eastAsia="zh-CN"/>
        </w:rPr>
        <w:t>齐练</w:t>
      </w:r>
      <w:r w:rsidR="00A02DA2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我们的上焦</w:t>
      </w:r>
      <w:r>
        <w:rPr>
          <w:rFonts w:eastAsia="宋体"/>
          <w:sz w:val="28"/>
          <w:szCs w:val="28"/>
          <w:lang w:eastAsia="zh-CN"/>
        </w:rPr>
        <w:lastRenderedPageBreak/>
        <w:t>心胸，</w:t>
      </w:r>
      <w:r w:rsidR="00A02DA2">
        <w:rPr>
          <w:rFonts w:eastAsia="宋体" w:hint="eastAsia"/>
          <w:sz w:val="28"/>
          <w:szCs w:val="28"/>
          <w:lang w:eastAsia="zh-CN"/>
        </w:rPr>
        <w:t>相当于天，</w:t>
      </w:r>
      <w:r>
        <w:rPr>
          <w:rFonts w:eastAsia="宋体"/>
          <w:sz w:val="28"/>
          <w:szCs w:val="28"/>
          <w:lang w:eastAsia="zh-CN"/>
        </w:rPr>
        <w:t>中间脾胃，相当于人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那么小腹下焦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相当于地，我们是天地人同调的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开天辟地，为什么我们上来先做一个平举立</w:t>
      </w:r>
      <w:r>
        <w:rPr>
          <w:rFonts w:eastAsia="宋体" w:hint="eastAsia"/>
          <w:sz w:val="28"/>
          <w:szCs w:val="28"/>
          <w:lang w:eastAsia="zh-CN"/>
        </w:rPr>
        <w:t>掌</w:t>
      </w:r>
      <w:r>
        <w:rPr>
          <w:rFonts w:eastAsia="宋体"/>
          <w:sz w:val="28"/>
          <w:szCs w:val="28"/>
          <w:lang w:eastAsia="zh-CN"/>
        </w:rPr>
        <w:t>高抬腿呢？我们首先把上边打开，然后在下边活起来，那你这个气上下转起来了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你转起来，在这个循环的状态下，才可能完全把你的气机绽放开来，你才不会说盯着一个局部总是在那儿耗</w:t>
      </w:r>
      <w:r w:rsidR="00A02DA2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>
        <w:rPr>
          <w:rFonts w:eastAsia="宋体"/>
          <w:sz w:val="28"/>
          <w:szCs w:val="28"/>
          <w:lang w:eastAsia="zh-CN"/>
        </w:rPr>
        <w:t>耗来耗去</w:t>
      </w:r>
      <w:proofErr w:type="gramEnd"/>
      <w:r>
        <w:rPr>
          <w:rFonts w:eastAsia="宋体"/>
          <w:sz w:val="28"/>
          <w:szCs w:val="28"/>
          <w:lang w:eastAsia="zh-CN"/>
        </w:rPr>
        <w:t>，那个地方气就泄了。</w:t>
      </w:r>
    </w:p>
    <w:p w14:paraId="57CAD663" w14:textId="5EF6B485" w:rsidR="00EB2111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刚才</w:t>
      </w:r>
      <w:r>
        <w:rPr>
          <w:rFonts w:eastAsia="宋体" w:hint="eastAsia"/>
          <w:sz w:val="28"/>
          <w:szCs w:val="28"/>
          <w:lang w:eastAsia="zh-CN"/>
        </w:rPr>
        <w:t>刘叶梅</w:t>
      </w:r>
      <w:r>
        <w:rPr>
          <w:rFonts w:eastAsia="宋体"/>
          <w:sz w:val="28"/>
          <w:szCs w:val="28"/>
          <w:lang w:eastAsia="zh-CN"/>
        </w:rPr>
        <w:t>也说了，按摩的时候，</w:t>
      </w:r>
      <w:r>
        <w:rPr>
          <w:rFonts w:eastAsia="宋体" w:hint="eastAsia"/>
          <w:sz w:val="28"/>
          <w:szCs w:val="28"/>
          <w:lang w:eastAsia="zh-CN"/>
        </w:rPr>
        <w:t>无余</w:t>
      </w:r>
      <w:r>
        <w:rPr>
          <w:rFonts w:eastAsia="宋体"/>
          <w:sz w:val="28"/>
          <w:szCs w:val="28"/>
          <w:lang w:eastAsia="zh-CN"/>
        </w:rPr>
        <w:t>按摩唇周，那我的力</w:t>
      </w:r>
      <w:proofErr w:type="gramStart"/>
      <w:r>
        <w:rPr>
          <w:rFonts w:eastAsia="宋体"/>
          <w:sz w:val="28"/>
          <w:szCs w:val="28"/>
          <w:lang w:eastAsia="zh-CN"/>
        </w:rPr>
        <w:t>要刚刚</w:t>
      </w:r>
      <w:proofErr w:type="gramEnd"/>
      <w:r>
        <w:rPr>
          <w:rFonts w:eastAsia="宋体"/>
          <w:sz w:val="28"/>
          <w:szCs w:val="28"/>
          <w:lang w:eastAsia="zh-CN"/>
        </w:rPr>
        <w:t>好，要是过大，它那个气没有顶起来，肯定要伤</w:t>
      </w:r>
      <w:r>
        <w:rPr>
          <w:rFonts w:eastAsia="宋体" w:hint="eastAsia"/>
          <w:sz w:val="28"/>
          <w:szCs w:val="28"/>
          <w:lang w:eastAsia="zh-CN"/>
        </w:rPr>
        <w:t>；</w:t>
      </w:r>
      <w:r>
        <w:rPr>
          <w:rFonts w:eastAsia="宋体"/>
          <w:sz w:val="28"/>
          <w:szCs w:val="28"/>
          <w:lang w:eastAsia="zh-CN"/>
        </w:rPr>
        <w:t>过小呢，可能按不到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同理，它也不能时间过长，</w:t>
      </w:r>
      <w:proofErr w:type="gramStart"/>
      <w:r>
        <w:rPr>
          <w:rFonts w:eastAsia="宋体"/>
          <w:sz w:val="28"/>
          <w:szCs w:val="28"/>
          <w:lang w:eastAsia="zh-CN"/>
        </w:rPr>
        <w:t>要刚刚</w:t>
      </w:r>
      <w:proofErr w:type="gramEnd"/>
      <w:r>
        <w:rPr>
          <w:rFonts w:eastAsia="宋体"/>
          <w:sz w:val="28"/>
          <w:szCs w:val="28"/>
          <w:lang w:eastAsia="zh-CN"/>
        </w:rPr>
        <w:t>好，这就是一个火候，我们得明健身非常讲究火候的</w:t>
      </w:r>
      <w:r w:rsidR="00EB2111">
        <w:rPr>
          <w:rFonts w:eastAsia="宋体" w:hint="eastAsia"/>
          <w:sz w:val="28"/>
          <w:szCs w:val="28"/>
          <w:lang w:eastAsia="zh-CN"/>
        </w:rPr>
        <w:t>。</w:t>
      </w:r>
    </w:p>
    <w:p w14:paraId="32E91B2D" w14:textId="77777777" w:rsidR="00EB2111" w:rsidRDefault="00E87FAA" w:rsidP="00EB211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不</w:t>
      </w:r>
      <w:r w:rsidR="00A02DA2">
        <w:rPr>
          <w:rFonts w:eastAsia="宋体" w:hint="eastAsia"/>
          <w:sz w:val="28"/>
          <w:szCs w:val="28"/>
          <w:lang w:eastAsia="zh-CN"/>
        </w:rPr>
        <w:t>像</w:t>
      </w:r>
      <w:r>
        <w:rPr>
          <w:rFonts w:eastAsia="宋体"/>
          <w:sz w:val="28"/>
          <w:szCs w:val="28"/>
          <w:lang w:eastAsia="zh-CN"/>
        </w:rPr>
        <w:t>外边的跑步，还有上健身房去锻炼，满身的疙瘩肉，但是里边气机都出来了，疙瘩肉就是不通，应该是调顺的。人的肌肉好的是调顺的，不会把你练成一身疙瘩肉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你把那个气都</w:t>
      </w:r>
      <w:r>
        <w:rPr>
          <w:rFonts w:eastAsia="宋体" w:hint="eastAsia"/>
          <w:sz w:val="28"/>
          <w:szCs w:val="28"/>
          <w:lang w:eastAsia="zh-CN"/>
        </w:rPr>
        <w:t>调</w:t>
      </w:r>
      <w:r>
        <w:rPr>
          <w:rFonts w:eastAsia="宋体"/>
          <w:sz w:val="28"/>
          <w:szCs w:val="28"/>
          <w:lang w:eastAsia="zh-CN"/>
        </w:rPr>
        <w:t>出来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五脏空了，都在外边长点疙瘩肉，那你也不会健康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很多在健身房猝死的就是这么个原因，因为里边空了</w:t>
      </w:r>
      <w:r w:rsidR="00EB2111">
        <w:rPr>
          <w:rFonts w:eastAsia="宋体" w:hint="eastAsia"/>
          <w:sz w:val="28"/>
          <w:szCs w:val="28"/>
          <w:lang w:eastAsia="zh-CN"/>
        </w:rPr>
        <w:t>。</w:t>
      </w:r>
    </w:p>
    <w:p w14:paraId="5FBA3065" w14:textId="6917BF62" w:rsidR="00C107AB" w:rsidRDefault="00E87FAA" w:rsidP="00EB211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所以咱们得明健身呢，首先依托于咱们的经络，而且是先阳经</w:t>
      </w:r>
      <w:r w:rsidR="00BB62F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后</w:t>
      </w:r>
      <w:r>
        <w:rPr>
          <w:rFonts w:eastAsia="宋体" w:hint="eastAsia"/>
          <w:sz w:val="28"/>
          <w:szCs w:val="28"/>
          <w:lang w:eastAsia="zh-CN"/>
        </w:rPr>
        <w:t>阴经，</w:t>
      </w:r>
      <w:r>
        <w:rPr>
          <w:rFonts w:eastAsia="宋体"/>
          <w:sz w:val="28"/>
          <w:szCs w:val="28"/>
          <w:lang w:eastAsia="zh-CN"/>
        </w:rPr>
        <w:t>先开后背，再开两边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再开前面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我们是有</w:t>
      </w:r>
      <w:r>
        <w:rPr>
          <w:rFonts w:eastAsia="宋体" w:hint="eastAsia"/>
          <w:sz w:val="28"/>
          <w:szCs w:val="28"/>
          <w:lang w:eastAsia="zh-CN"/>
        </w:rPr>
        <w:t>次第</w:t>
      </w:r>
      <w:r>
        <w:rPr>
          <w:rFonts w:eastAsia="宋体"/>
          <w:sz w:val="28"/>
          <w:szCs w:val="28"/>
          <w:lang w:eastAsia="zh-CN"/>
        </w:rPr>
        <w:t>的，不是瞎练的。</w:t>
      </w:r>
    </w:p>
    <w:p w14:paraId="0A05D293" w14:textId="76FF7784" w:rsidR="00C107AB" w:rsidRPr="00692C26" w:rsidRDefault="00E87FAA" w:rsidP="00692C26">
      <w:pPr>
        <w:widowControl w:val="0"/>
        <w:numPr>
          <w:ilvl w:val="0"/>
          <w:numId w:val="7"/>
        </w:numPr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得明健身讲究理论先行，你看刘叶梅进步为什么这么快？仅仅二十多天，全家都有效果。我看刘叶梅刚才理论水平真的特别特别高。哪像刚来一两个月的人，他讲的几乎都是老师的东西，他一学就通，又勤于思考，又加到咱们的实践上</w:t>
      </w:r>
      <w:r>
        <w:rPr>
          <w:rFonts w:eastAsia="宋体" w:hint="eastAsia"/>
          <w:sz w:val="28"/>
          <w:szCs w:val="28"/>
          <w:lang w:eastAsia="zh-CN"/>
        </w:rPr>
        <w:t>。</w:t>
      </w:r>
      <w:r w:rsidRPr="00036F03">
        <w:rPr>
          <w:rFonts w:eastAsia="宋体"/>
          <w:sz w:val="28"/>
          <w:szCs w:val="28"/>
          <w:lang w:eastAsia="zh-CN"/>
        </w:rPr>
        <w:t>我们为什么要理论先行？很多人觉得你就教我一些动作就可以了</w:t>
      </w:r>
      <w:r w:rsidR="00036F03" w:rsidRPr="00036F03">
        <w:rPr>
          <w:rFonts w:eastAsia="宋体" w:hint="eastAsia"/>
          <w:sz w:val="28"/>
          <w:szCs w:val="28"/>
          <w:lang w:eastAsia="zh-CN"/>
        </w:rPr>
        <w:t>，</w:t>
      </w:r>
      <w:r w:rsidRPr="00036F03">
        <w:rPr>
          <w:rFonts w:eastAsia="宋体"/>
          <w:sz w:val="28"/>
          <w:szCs w:val="28"/>
          <w:lang w:eastAsia="zh-CN"/>
        </w:rPr>
        <w:t>我练练可好。</w:t>
      </w:r>
      <w:r w:rsidRPr="00692C26">
        <w:rPr>
          <w:rFonts w:eastAsia="宋体"/>
          <w:sz w:val="28"/>
          <w:szCs w:val="28"/>
          <w:lang w:eastAsia="zh-CN"/>
        </w:rPr>
        <w:t>你不知道为什么这样练，那你容易走偏，我们每个动作都是有</w:t>
      </w:r>
      <w:r w:rsidR="00A3649B" w:rsidRPr="00692C26">
        <w:rPr>
          <w:rFonts w:eastAsia="宋体" w:hint="eastAsia"/>
          <w:sz w:val="28"/>
          <w:szCs w:val="28"/>
          <w:lang w:eastAsia="zh-CN"/>
        </w:rPr>
        <w:t>它</w:t>
      </w:r>
      <w:r w:rsidRPr="00692C26">
        <w:rPr>
          <w:rFonts w:eastAsia="宋体"/>
          <w:sz w:val="28"/>
          <w:szCs w:val="28"/>
          <w:lang w:eastAsia="zh-CN"/>
        </w:rPr>
        <w:t>的用意的，</w:t>
      </w:r>
      <w:proofErr w:type="gramStart"/>
      <w:r w:rsidR="00A3649B" w:rsidRPr="00692C26">
        <w:rPr>
          <w:rFonts w:eastAsia="宋体" w:hint="eastAsia"/>
          <w:sz w:val="28"/>
          <w:szCs w:val="28"/>
          <w:lang w:eastAsia="zh-CN"/>
        </w:rPr>
        <w:t>它</w:t>
      </w:r>
      <w:r w:rsidRPr="00692C26">
        <w:rPr>
          <w:rFonts w:eastAsia="宋体"/>
          <w:sz w:val="28"/>
          <w:szCs w:val="28"/>
          <w:lang w:eastAsia="zh-CN"/>
        </w:rPr>
        <w:t>练的</w:t>
      </w:r>
      <w:proofErr w:type="gramEnd"/>
      <w:r w:rsidRPr="00692C26">
        <w:rPr>
          <w:rFonts w:eastAsia="宋体"/>
          <w:sz w:val="28"/>
          <w:szCs w:val="28"/>
          <w:lang w:eastAsia="zh-CN"/>
        </w:rPr>
        <w:lastRenderedPageBreak/>
        <w:t>是哪条经络</w:t>
      </w:r>
      <w:r w:rsidRPr="00692C26">
        <w:rPr>
          <w:rFonts w:eastAsia="宋体" w:hint="eastAsia"/>
          <w:sz w:val="28"/>
          <w:szCs w:val="28"/>
          <w:lang w:eastAsia="zh-CN"/>
        </w:rPr>
        <w:t>，</w:t>
      </w:r>
      <w:r w:rsidRPr="00692C26">
        <w:rPr>
          <w:rFonts w:eastAsia="宋体"/>
          <w:sz w:val="28"/>
          <w:szCs w:val="28"/>
          <w:lang w:eastAsia="zh-CN"/>
        </w:rPr>
        <w:t>开的是哪个部分，</w:t>
      </w:r>
      <w:r w:rsidR="00A3649B" w:rsidRPr="00692C26">
        <w:rPr>
          <w:rFonts w:eastAsia="宋体" w:hint="eastAsia"/>
          <w:sz w:val="28"/>
          <w:szCs w:val="28"/>
          <w:lang w:eastAsia="zh-CN"/>
        </w:rPr>
        <w:t>它</w:t>
      </w:r>
      <w:r w:rsidRPr="00692C26">
        <w:rPr>
          <w:rFonts w:eastAsia="宋体"/>
          <w:sz w:val="28"/>
          <w:szCs w:val="28"/>
          <w:lang w:eastAsia="zh-CN"/>
        </w:rPr>
        <w:t>这个作用是什么？包括练的时候掌握的一些发力方式，核心要点，</w:t>
      </w:r>
      <w:r w:rsidR="00692C26" w:rsidRPr="00692C26">
        <w:rPr>
          <w:rFonts w:eastAsia="宋体" w:hint="eastAsia"/>
          <w:sz w:val="28"/>
          <w:szCs w:val="28"/>
          <w:lang w:eastAsia="zh-CN"/>
        </w:rPr>
        <w:t>它</w:t>
      </w:r>
      <w:r w:rsidRPr="00692C26">
        <w:rPr>
          <w:rFonts w:eastAsia="宋体"/>
          <w:sz w:val="28"/>
          <w:szCs w:val="28"/>
          <w:lang w:eastAsia="zh-CN"/>
        </w:rPr>
        <w:t>都是有独到之处的，绝对不像你看着简简单单的，我这样</w:t>
      </w:r>
      <w:r w:rsidR="00BB62F7" w:rsidRPr="00692C26">
        <w:rPr>
          <w:rFonts w:eastAsia="宋体" w:hint="eastAsia"/>
          <w:sz w:val="28"/>
          <w:szCs w:val="28"/>
          <w:lang w:eastAsia="zh-CN"/>
        </w:rPr>
        <w:t>一比</w:t>
      </w:r>
      <w:r w:rsidRPr="00692C26">
        <w:rPr>
          <w:rFonts w:eastAsia="宋体"/>
          <w:sz w:val="28"/>
          <w:szCs w:val="28"/>
          <w:lang w:eastAsia="zh-CN"/>
        </w:rPr>
        <w:t>划就可以了。那你拉不到东西是没有用的</w:t>
      </w:r>
      <w:r w:rsidRPr="00692C26">
        <w:rPr>
          <w:rFonts w:eastAsia="宋体" w:hint="eastAsia"/>
          <w:sz w:val="28"/>
          <w:szCs w:val="28"/>
          <w:lang w:eastAsia="zh-CN"/>
        </w:rPr>
        <w:t>。</w:t>
      </w:r>
    </w:p>
    <w:p w14:paraId="3CC1C81A" w14:textId="507F2D73" w:rsidR="00FA168F" w:rsidRDefault="00E87FAA" w:rsidP="00FA168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还有刚才刘叶梅说了以前最大的一个弊端，就是把核心收紧了，这个是一个大忌，我们养生里边有大忌。像我们传统养生里边，他讲啥，起码要让你全身放松，</w:t>
      </w:r>
      <w:r w:rsidR="00692C26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只是强调了放松，</w:t>
      </w:r>
      <w:r w:rsidR="00FA168F">
        <w:rPr>
          <w:rFonts w:eastAsia="宋体" w:hint="eastAsia"/>
          <w:sz w:val="28"/>
          <w:szCs w:val="28"/>
          <w:lang w:eastAsia="zh-CN"/>
        </w:rPr>
        <w:t>气机</w:t>
      </w:r>
      <w:r>
        <w:rPr>
          <w:rFonts w:eastAsia="宋体"/>
          <w:sz w:val="28"/>
          <w:szCs w:val="28"/>
          <w:lang w:eastAsia="zh-CN"/>
        </w:rPr>
        <w:t>内收，</w:t>
      </w:r>
      <w:r w:rsidR="00692C26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没有把你的气机</w:t>
      </w:r>
      <w:proofErr w:type="gramStart"/>
      <w:r>
        <w:rPr>
          <w:rFonts w:eastAsia="宋体"/>
          <w:sz w:val="28"/>
          <w:szCs w:val="28"/>
          <w:lang w:eastAsia="zh-CN"/>
        </w:rPr>
        <w:t>给活跃</w:t>
      </w:r>
      <w:proofErr w:type="gramEnd"/>
      <w:r>
        <w:rPr>
          <w:rFonts w:eastAsia="宋体"/>
          <w:sz w:val="28"/>
          <w:szCs w:val="28"/>
          <w:lang w:eastAsia="zh-CN"/>
        </w:rPr>
        <w:t>起来。外边的很多，包括舞蹈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很多就是收核心，为什么收核心？</w:t>
      </w:r>
      <w:r w:rsidR="00692C26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觉得</w:t>
      </w:r>
      <w:proofErr w:type="gramStart"/>
      <w:r>
        <w:rPr>
          <w:rFonts w:eastAsia="宋体"/>
          <w:sz w:val="28"/>
          <w:szCs w:val="28"/>
          <w:lang w:eastAsia="zh-CN"/>
        </w:rPr>
        <w:t>一</w:t>
      </w:r>
      <w:proofErr w:type="gramEnd"/>
      <w:r>
        <w:rPr>
          <w:rFonts w:eastAsia="宋体"/>
          <w:sz w:val="28"/>
          <w:szCs w:val="28"/>
          <w:lang w:eastAsia="zh-CN"/>
        </w:rPr>
        <w:t>收起来，你身体就挺拔，紧绷起来了，这个紧绷是个很大的错误。</w:t>
      </w:r>
    </w:p>
    <w:p w14:paraId="766024C7" w14:textId="1917FFFE" w:rsidR="00C107AB" w:rsidRDefault="00E87FAA" w:rsidP="00FA168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那么我们得明健身的特点是什么？我们是中间的这一条，从你的心到你的肾</w:t>
      </w:r>
      <w:r w:rsidR="00FA168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到你的小腹，中间这一条是空的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放松，怎么样才能空下来？要松</w:t>
      </w:r>
      <w:r w:rsidR="00FA168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松的话，活的动的是什么？动的是你的两肩</w:t>
      </w:r>
      <w:r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两胯，这是四大关，我们讲四大关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这个四大关要发力</w:t>
      </w:r>
      <w:r w:rsidR="00FA168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要动，你里边松的越好，空的越好，你拉的效果越好。如果里边一收的话，</w:t>
      </w:r>
      <w:proofErr w:type="gramStart"/>
      <w:r>
        <w:rPr>
          <w:rFonts w:eastAsia="宋体"/>
          <w:sz w:val="28"/>
          <w:szCs w:val="28"/>
          <w:lang w:eastAsia="zh-CN"/>
        </w:rPr>
        <w:t>紧绷着</w:t>
      </w:r>
      <w:proofErr w:type="gramEnd"/>
      <w:r w:rsidR="00692C26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你怎么拉也拉不动，或者拉开一点又回去了。</w:t>
      </w:r>
    </w:p>
    <w:p w14:paraId="616FEAC4" w14:textId="48C4791B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再比如说我们吃东西，这个时候是用两边的牙来咀嚼，我们没有用门牙来咀嚼的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门牙它在中间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它就要保持一个放松，然后你两边用劲儿。我们健身就跟这个差不多，你中间千万不能往里收紧，</w:t>
      </w:r>
      <w:proofErr w:type="gramStart"/>
      <w:r>
        <w:rPr>
          <w:rFonts w:eastAsia="宋体"/>
          <w:sz w:val="28"/>
          <w:szCs w:val="28"/>
          <w:lang w:eastAsia="zh-CN"/>
        </w:rPr>
        <w:t>一</w:t>
      </w:r>
      <w:proofErr w:type="gramEnd"/>
      <w:r>
        <w:rPr>
          <w:rFonts w:eastAsia="宋体"/>
          <w:sz w:val="28"/>
          <w:szCs w:val="28"/>
          <w:lang w:eastAsia="zh-CN"/>
        </w:rPr>
        <w:t>收紧，就是向心性的凝缩，里边就会形成一个硬疙瘩。</w:t>
      </w:r>
    </w:p>
    <w:p w14:paraId="1D8E4070" w14:textId="4BF12FFB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我们讲究的是绽放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往外走，让气往外走，对外边的气交流，你体内的上下和四肢，胸腹和的四肢，还有你的胸和</w:t>
      </w:r>
      <w:proofErr w:type="gramStart"/>
      <w:r>
        <w:rPr>
          <w:rFonts w:eastAsia="宋体"/>
          <w:sz w:val="28"/>
          <w:szCs w:val="28"/>
          <w:lang w:eastAsia="zh-CN"/>
        </w:rPr>
        <w:t>腹之间</w:t>
      </w:r>
      <w:proofErr w:type="gramEnd"/>
      <w:r>
        <w:rPr>
          <w:rFonts w:eastAsia="宋体"/>
          <w:sz w:val="28"/>
          <w:szCs w:val="28"/>
          <w:lang w:eastAsia="zh-CN"/>
        </w:rPr>
        <w:t>都要有循环，我们吸进去的气，吸进用的是氧气，排出的是二氧化碳，你吸进去的东西如果不排出来，没有经过这个</w:t>
      </w:r>
      <w:r w:rsidR="00DD229D">
        <w:rPr>
          <w:rFonts w:eastAsia="宋体" w:hint="eastAsia"/>
          <w:sz w:val="28"/>
          <w:szCs w:val="28"/>
          <w:lang w:eastAsia="zh-CN"/>
        </w:rPr>
        <w:t>液</w:t>
      </w:r>
      <w:r>
        <w:rPr>
          <w:rFonts w:eastAsia="宋体"/>
          <w:sz w:val="28"/>
          <w:szCs w:val="28"/>
          <w:lang w:eastAsia="zh-CN"/>
        </w:rPr>
        <w:t>化，它就成了死气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754ADD5B" w14:textId="5CEC43F4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就像你喝的水，最后要出汗或者小便排泄出来。那你说你喝进去的</w:t>
      </w:r>
      <w:r>
        <w:rPr>
          <w:rFonts w:eastAsia="宋体"/>
          <w:sz w:val="28"/>
          <w:szCs w:val="28"/>
          <w:lang w:eastAsia="zh-CN"/>
        </w:rPr>
        <w:lastRenderedPageBreak/>
        <w:t>水，最终要停在你身体里吗？那就非常危险，</w:t>
      </w:r>
      <w:r w:rsidR="00DD229D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必须在你身体走一圈干了</w:t>
      </w:r>
      <w:r w:rsidR="00DD229D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应该干的事儿，然后再从多余的不需要的东西再排出来。我们人体的气机也是这样，你不能把气收在里边，收在里边不动就成了死气，最后会变臭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然后你整个人都梆硬梆硬的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541ACFA3" w14:textId="53258E36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你要把气出来跟外边交流，你身体内还有个小天地，只有这样不断的循环，你才能健康。所以说我们</w:t>
      </w:r>
      <w:r>
        <w:rPr>
          <w:rFonts w:eastAsia="宋体" w:hint="eastAsia"/>
          <w:sz w:val="28"/>
          <w:szCs w:val="28"/>
          <w:lang w:eastAsia="zh-CN"/>
        </w:rPr>
        <w:t>得明</w:t>
      </w:r>
      <w:r>
        <w:rPr>
          <w:rFonts w:eastAsia="宋体"/>
          <w:sz w:val="28"/>
          <w:szCs w:val="28"/>
          <w:lang w:eastAsia="zh-CN"/>
        </w:rPr>
        <w:t>健身最强调的是我们要绽放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要流通，要整体练</w:t>
      </w:r>
      <w:r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系统的练，这就是我们跟外边的区别。</w:t>
      </w:r>
    </w:p>
    <w:p w14:paraId="450A622E" w14:textId="77777777" w:rsidR="00DD229D" w:rsidRDefault="00E87FAA" w:rsidP="00DD229D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像刚才刘叶梅，她说她身体以前的很多问题。比如说气血差，但是练了以后很快能量起来了。为什么</w:t>
      </w:r>
      <w:r>
        <w:rPr>
          <w:rFonts w:eastAsia="宋体" w:hint="eastAsia"/>
          <w:sz w:val="28"/>
          <w:szCs w:val="28"/>
          <w:lang w:eastAsia="zh-CN"/>
        </w:rPr>
        <w:t>？</w:t>
      </w:r>
      <w:r>
        <w:rPr>
          <w:rFonts w:eastAsia="宋体"/>
          <w:sz w:val="28"/>
          <w:szCs w:val="28"/>
          <w:lang w:eastAsia="zh-CN"/>
        </w:rPr>
        <w:t>我们首先讲究是后背，后背要起来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要展开，展开以后，我们后背有最大的经脉膀胱经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膀胱经它是直接上头的，人如果后背一塌，</w:t>
      </w:r>
      <w:proofErr w:type="gramStart"/>
      <w:r>
        <w:rPr>
          <w:rFonts w:eastAsia="宋体"/>
          <w:sz w:val="28"/>
          <w:szCs w:val="28"/>
          <w:lang w:eastAsia="zh-CN"/>
        </w:rPr>
        <w:t>一</w:t>
      </w:r>
      <w:proofErr w:type="gramEnd"/>
      <w:r w:rsidR="00FA168F">
        <w:rPr>
          <w:rFonts w:eastAsia="宋体" w:hint="eastAsia"/>
          <w:sz w:val="28"/>
          <w:szCs w:val="28"/>
          <w:lang w:eastAsia="zh-CN"/>
        </w:rPr>
        <w:t>憋</w:t>
      </w:r>
      <w:r>
        <w:rPr>
          <w:rFonts w:eastAsia="宋体"/>
          <w:sz w:val="28"/>
          <w:szCs w:val="28"/>
          <w:lang w:eastAsia="zh-CN"/>
        </w:rPr>
        <w:t>一板</w:t>
      </w:r>
      <w:r>
        <w:rPr>
          <w:rFonts w:eastAsia="宋体" w:hint="eastAsia"/>
          <w:sz w:val="28"/>
          <w:szCs w:val="28"/>
          <w:lang w:eastAsia="zh-CN"/>
        </w:rPr>
        <w:t>硬，</w:t>
      </w:r>
      <w:r>
        <w:rPr>
          <w:rFonts w:eastAsia="宋体"/>
          <w:sz w:val="28"/>
          <w:szCs w:val="28"/>
          <w:lang w:eastAsia="zh-CN"/>
        </w:rPr>
        <w:t>你肯定精力体力差。</w:t>
      </w:r>
    </w:p>
    <w:p w14:paraId="16606179" w14:textId="3A655627" w:rsidR="00FA168F" w:rsidRDefault="00E87FAA" w:rsidP="00DD229D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为什么</w:t>
      </w:r>
      <w:r>
        <w:rPr>
          <w:rFonts w:eastAsia="宋体" w:hint="eastAsia"/>
          <w:sz w:val="28"/>
          <w:szCs w:val="28"/>
          <w:lang w:eastAsia="zh-CN"/>
        </w:rPr>
        <w:t>？</w:t>
      </w:r>
      <w:r>
        <w:rPr>
          <w:rFonts w:eastAsia="宋体"/>
          <w:sz w:val="28"/>
          <w:szCs w:val="28"/>
          <w:lang w:eastAsia="zh-CN"/>
        </w:rPr>
        <w:t>你最大的阳经这个伞照</w:t>
      </w:r>
      <w:r w:rsidR="00DD229D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撑不开了，撑不开的气血上不来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上</w:t>
      </w:r>
      <w:proofErr w:type="gramStart"/>
      <w:r>
        <w:rPr>
          <w:rFonts w:eastAsia="宋体"/>
          <w:sz w:val="28"/>
          <w:szCs w:val="28"/>
          <w:lang w:eastAsia="zh-CN"/>
        </w:rPr>
        <w:t>不</w:t>
      </w:r>
      <w:proofErr w:type="gramEnd"/>
      <w:r>
        <w:rPr>
          <w:rFonts w:eastAsia="宋体"/>
          <w:sz w:val="28"/>
          <w:szCs w:val="28"/>
          <w:lang w:eastAsia="zh-CN"/>
        </w:rPr>
        <w:t>来头，那你肯定精力体力差，你干啥都没精神，干一干就不想干了，没那个心力了。但是如果你这个气血源源不断的通过你的后背上到你的头，那你很快精力也好，心情也好，体力也好，你马上干啥事都有兴趣了。所以为什么说他的精力来的特别快，就是因为他把后背这儿展开了，我们说了这最大的能量伞照，一定要先把它展开。还有</w:t>
      </w:r>
    </w:p>
    <w:p w14:paraId="6A010B98" w14:textId="59F41049" w:rsidR="00FA168F" w:rsidRDefault="00DD229D" w:rsidP="00FA168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她</w:t>
      </w:r>
      <w:r w:rsidR="00E87FAA">
        <w:rPr>
          <w:rFonts w:eastAsia="宋体"/>
          <w:sz w:val="28"/>
          <w:szCs w:val="28"/>
          <w:lang w:eastAsia="zh-CN"/>
        </w:rPr>
        <w:t>刚才说</w:t>
      </w:r>
      <w:r>
        <w:rPr>
          <w:rFonts w:eastAsia="宋体" w:hint="eastAsia"/>
          <w:sz w:val="28"/>
          <w:szCs w:val="28"/>
          <w:lang w:eastAsia="zh-CN"/>
        </w:rPr>
        <w:t>她</w:t>
      </w:r>
      <w:r w:rsidR="00E87FAA">
        <w:rPr>
          <w:rFonts w:eastAsia="宋体"/>
          <w:sz w:val="28"/>
          <w:szCs w:val="28"/>
          <w:lang w:eastAsia="zh-CN"/>
        </w:rPr>
        <w:t>的牙龈萎缩，还有两颊无肉这个问题实际上都是胃经和胆经的问题，胃经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胃走前边</w:t>
      </w:r>
      <w:proofErr w:type="gramEnd"/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它通过输送血液来养你的牙龈。如果气血卡住上不来。那牙龈很快就会萎缩，牙也要出问题。两侧有胆经。刚才刘叶梅也说了，包括你两颊的这个肉，苹果肌，它也是胃经所阻。</w:t>
      </w:r>
    </w:p>
    <w:p w14:paraId="165CE425" w14:textId="28111C27" w:rsidR="00C107AB" w:rsidRDefault="00E87FAA" w:rsidP="00FA168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为什么原先</w:t>
      </w:r>
      <w:r w:rsidR="00DD229D">
        <w:rPr>
          <w:rFonts w:eastAsia="宋体" w:hint="eastAsia"/>
          <w:sz w:val="28"/>
          <w:szCs w:val="28"/>
          <w:lang w:eastAsia="zh-CN"/>
        </w:rPr>
        <w:t>她</w:t>
      </w:r>
      <w:proofErr w:type="gramStart"/>
      <w:r>
        <w:rPr>
          <w:rFonts w:eastAsia="宋体"/>
          <w:sz w:val="28"/>
          <w:szCs w:val="28"/>
          <w:lang w:eastAsia="zh-CN"/>
        </w:rPr>
        <w:t>气血差</w:t>
      </w:r>
      <w:proofErr w:type="gramEnd"/>
      <w:r>
        <w:rPr>
          <w:rFonts w:eastAsia="宋体"/>
          <w:sz w:val="28"/>
          <w:szCs w:val="28"/>
          <w:lang w:eastAsia="zh-CN"/>
        </w:rPr>
        <w:t>呢？首先你后背，你练舞蹈的肯定是后背阳经这不会发力，气血上不来。然后你再过度的单一的练一个动作的话，那就伤了</w:t>
      </w:r>
      <w:r w:rsidR="00FA168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脚后跟</w:t>
      </w:r>
      <w:proofErr w:type="gramStart"/>
      <w:r>
        <w:rPr>
          <w:rFonts w:eastAsia="宋体"/>
          <w:sz w:val="28"/>
          <w:szCs w:val="28"/>
          <w:lang w:eastAsia="zh-CN"/>
        </w:rPr>
        <w:t>疼明显</w:t>
      </w:r>
      <w:proofErr w:type="gramEnd"/>
      <w:r>
        <w:rPr>
          <w:rFonts w:eastAsia="宋体"/>
          <w:sz w:val="28"/>
          <w:szCs w:val="28"/>
          <w:lang w:eastAsia="zh-CN"/>
        </w:rPr>
        <w:t>是肾气伤了，脚后跟我们的膀胱经也走</w:t>
      </w:r>
      <w:r w:rsidR="00FA168F">
        <w:rPr>
          <w:rFonts w:eastAsia="宋体" w:hint="eastAsia"/>
          <w:sz w:val="28"/>
          <w:szCs w:val="28"/>
          <w:lang w:eastAsia="zh-CN"/>
        </w:rPr>
        <w:t>那</w:t>
      </w:r>
      <w:r>
        <w:rPr>
          <w:rFonts w:eastAsia="宋体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lastRenderedPageBreak/>
        <w:t>就是说</w:t>
      </w:r>
      <w:r w:rsidR="00AF631C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的阳经还有底气，外边的阳气整个都受阻，造成</w:t>
      </w:r>
      <w:r w:rsidR="00AF631C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腿也不安宁，怎么放都不得劲。它里边</w:t>
      </w:r>
      <w:r w:rsidR="00FA168F">
        <w:rPr>
          <w:rFonts w:eastAsia="宋体" w:hint="eastAsia"/>
          <w:sz w:val="28"/>
          <w:szCs w:val="28"/>
          <w:lang w:eastAsia="zh-CN"/>
        </w:rPr>
        <w:t>又空、又瘪，</w:t>
      </w:r>
      <w:r>
        <w:rPr>
          <w:rFonts w:eastAsia="宋体"/>
          <w:sz w:val="28"/>
          <w:szCs w:val="28"/>
          <w:lang w:eastAsia="zh-CN"/>
        </w:rPr>
        <w:t>然后又堵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气血上不来，你往这一放，底下受压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受了了，换方向这又受压了，这没有气了。像那个气球瘪了一样，没有气撑着，往哪儿放都不得劲。但是你要是气血上来的话，马上就感觉好转了。</w:t>
      </w:r>
    </w:p>
    <w:p w14:paraId="04A912B2" w14:textId="0D974225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像</w:t>
      </w:r>
      <w:r w:rsidR="00AF631C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刚才说了，喝了</w:t>
      </w:r>
      <w:r>
        <w:rPr>
          <w:rFonts w:eastAsia="宋体" w:hint="eastAsia"/>
          <w:sz w:val="28"/>
          <w:szCs w:val="28"/>
          <w:lang w:eastAsia="zh-CN"/>
        </w:rPr>
        <w:t>奇真</w:t>
      </w:r>
      <w:r>
        <w:rPr>
          <w:rFonts w:eastAsia="宋体"/>
          <w:sz w:val="28"/>
          <w:szCs w:val="28"/>
          <w:lang w:eastAsia="zh-CN"/>
        </w:rPr>
        <w:t>加党参，马上就觉得这个气上注到双腿了，走到脚底下去了，两个</w:t>
      </w:r>
      <w:proofErr w:type="gramStart"/>
      <w:r>
        <w:rPr>
          <w:rFonts w:eastAsia="宋体"/>
          <w:sz w:val="28"/>
          <w:szCs w:val="28"/>
          <w:lang w:eastAsia="zh-CN"/>
        </w:rPr>
        <w:t>腿觉得</w:t>
      </w:r>
      <w:proofErr w:type="gramEnd"/>
      <w:r>
        <w:rPr>
          <w:rFonts w:eastAsia="宋体"/>
          <w:sz w:val="28"/>
          <w:szCs w:val="28"/>
          <w:lang w:eastAsia="zh-CN"/>
        </w:rPr>
        <w:t>暖洋洋的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为什么呢？就是一个是平常锻炼</w:t>
      </w:r>
      <w:r w:rsidR="00AF631C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的经脉</w:t>
      </w:r>
      <w:r>
        <w:rPr>
          <w:rFonts w:eastAsia="宋体" w:hint="eastAsia"/>
          <w:sz w:val="28"/>
          <w:szCs w:val="28"/>
          <w:lang w:eastAsia="zh-CN"/>
        </w:rPr>
        <w:t>，</w:t>
      </w:r>
      <w:proofErr w:type="gramStart"/>
      <w:r>
        <w:rPr>
          <w:rFonts w:eastAsia="宋体"/>
          <w:sz w:val="28"/>
          <w:szCs w:val="28"/>
          <w:lang w:eastAsia="zh-CN"/>
        </w:rPr>
        <w:t>本身年轻</w:t>
      </w:r>
      <w:proofErr w:type="gramEnd"/>
      <w:r>
        <w:rPr>
          <w:rFonts w:eastAsia="宋体"/>
          <w:sz w:val="28"/>
          <w:szCs w:val="28"/>
          <w:lang w:eastAsia="zh-CN"/>
        </w:rPr>
        <w:t>基础又好，悟性又高，经脉通的很快，要不</w:t>
      </w:r>
      <w:r w:rsidR="00AF631C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不会改善的这么快。然后经络一通的话，你喝一点有用的东西，马上就能补到你需要的地方去，效果特别明显。</w:t>
      </w:r>
    </w:p>
    <w:p w14:paraId="653EF36E" w14:textId="3CEE709E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还有我们得明也不是一条腿走路，我们是多条腿，多管齐下，怎么</w:t>
      </w:r>
      <w:proofErr w:type="gramStart"/>
      <w:r>
        <w:rPr>
          <w:rFonts w:eastAsia="宋体"/>
          <w:sz w:val="28"/>
          <w:szCs w:val="28"/>
          <w:lang w:eastAsia="zh-CN"/>
        </w:rPr>
        <w:t>个</w:t>
      </w:r>
      <w:proofErr w:type="gramEnd"/>
      <w:r>
        <w:rPr>
          <w:rFonts w:eastAsia="宋体"/>
          <w:sz w:val="28"/>
          <w:szCs w:val="28"/>
          <w:lang w:eastAsia="zh-CN"/>
        </w:rPr>
        <w:t>多管齐下，我们健身为主。得明健身</w:t>
      </w:r>
      <w:r w:rsidR="00AE0C1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刚才说了它的好处非常多，然后把你的大气转开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上下天地交流了，你这个人马上就立起来了。</w:t>
      </w:r>
    </w:p>
    <w:p w14:paraId="55F3C6B9" w14:textId="20D61BFA" w:rsidR="004413F2" w:rsidRDefault="00E87FAA" w:rsidP="004413F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你如果说</w:t>
      </w:r>
      <w:proofErr w:type="gramStart"/>
      <w:r>
        <w:rPr>
          <w:rFonts w:eastAsia="宋体"/>
          <w:sz w:val="28"/>
          <w:szCs w:val="28"/>
          <w:lang w:eastAsia="zh-CN"/>
        </w:rPr>
        <w:t>以前亏</w:t>
      </w:r>
      <w:proofErr w:type="gramEnd"/>
      <w:r>
        <w:rPr>
          <w:rFonts w:eastAsia="宋体"/>
          <w:sz w:val="28"/>
          <w:szCs w:val="28"/>
          <w:lang w:eastAsia="zh-CN"/>
        </w:rPr>
        <w:t>的很厉害，或者你现在基础不好，你完全可以喝点咱们的产品，咱们的产品在锻炼的基础上</w:t>
      </w:r>
      <w:proofErr w:type="gramStart"/>
      <w:r>
        <w:rPr>
          <w:rFonts w:eastAsia="宋体"/>
          <w:sz w:val="28"/>
          <w:szCs w:val="28"/>
          <w:lang w:eastAsia="zh-CN"/>
        </w:rPr>
        <w:t>喝效果</w:t>
      </w:r>
      <w:proofErr w:type="gramEnd"/>
      <w:r>
        <w:rPr>
          <w:rFonts w:eastAsia="宋体"/>
          <w:sz w:val="28"/>
          <w:szCs w:val="28"/>
          <w:lang w:eastAsia="zh-CN"/>
        </w:rPr>
        <w:t>是最快最好的，还有我们的按摩</w:t>
      </w:r>
      <w:r w:rsidR="00FA168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刚才</w:t>
      </w:r>
      <w:r w:rsidR="00AE0C12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牙龈局部这儿有问题，那你就一边练着一边按着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让气血快速的走过来，把局部的这些淤滞的地方给按开</w:t>
      </w:r>
      <w:r w:rsidR="00AE0C12">
        <w:rPr>
          <w:rFonts w:eastAsia="宋体" w:hint="eastAsia"/>
          <w:sz w:val="28"/>
          <w:szCs w:val="28"/>
          <w:lang w:eastAsia="zh-CN"/>
        </w:rPr>
        <w:t>、</w:t>
      </w:r>
      <w:proofErr w:type="gramStart"/>
      <w:r>
        <w:rPr>
          <w:rFonts w:eastAsia="宋体"/>
          <w:sz w:val="28"/>
          <w:szCs w:val="28"/>
          <w:lang w:eastAsia="zh-CN"/>
        </w:rPr>
        <w:t>按活了</w:t>
      </w:r>
      <w:proofErr w:type="gramEnd"/>
      <w:r>
        <w:rPr>
          <w:rFonts w:eastAsia="宋体"/>
          <w:sz w:val="28"/>
          <w:szCs w:val="28"/>
          <w:lang w:eastAsia="zh-CN"/>
        </w:rPr>
        <w:t>。所以</w:t>
      </w:r>
      <w:r w:rsidR="00AE0C12">
        <w:rPr>
          <w:rFonts w:eastAsia="宋体" w:hint="eastAsia"/>
          <w:sz w:val="28"/>
          <w:szCs w:val="28"/>
          <w:lang w:eastAsia="zh-CN"/>
        </w:rPr>
        <w:t>她</w:t>
      </w:r>
      <w:r>
        <w:rPr>
          <w:rFonts w:eastAsia="宋体"/>
          <w:sz w:val="28"/>
          <w:szCs w:val="28"/>
          <w:lang w:eastAsia="zh-CN"/>
        </w:rPr>
        <w:t>的很多症状也马上好转了。</w:t>
      </w:r>
    </w:p>
    <w:p w14:paraId="160E4196" w14:textId="15500293" w:rsidR="00C107AB" w:rsidRDefault="00E87FAA" w:rsidP="004413F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这就说明我们得</w:t>
      </w:r>
      <w:proofErr w:type="gramStart"/>
      <w:r>
        <w:rPr>
          <w:rFonts w:eastAsia="宋体"/>
          <w:sz w:val="28"/>
          <w:szCs w:val="28"/>
          <w:lang w:eastAsia="zh-CN"/>
        </w:rPr>
        <w:t>明真的</w:t>
      </w:r>
      <w:proofErr w:type="gramEnd"/>
      <w:r>
        <w:rPr>
          <w:rFonts w:eastAsia="宋体"/>
          <w:sz w:val="28"/>
          <w:szCs w:val="28"/>
          <w:lang w:eastAsia="zh-CN"/>
        </w:rPr>
        <w:t>不仅仅是一个健身，它是一个对你生活全方位的指导，所以说效果好</w:t>
      </w:r>
      <w:r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因为第一它抓住了人体健康的核心，在于转大气，我们的所有的</w:t>
      </w:r>
      <w:r w:rsidR="004413F2">
        <w:rPr>
          <w:rFonts w:eastAsia="宋体" w:hint="eastAsia"/>
          <w:sz w:val="28"/>
          <w:szCs w:val="28"/>
          <w:lang w:eastAsia="zh-CN"/>
        </w:rPr>
        <w:t>锻炼</w:t>
      </w:r>
      <w:r>
        <w:rPr>
          <w:rFonts w:eastAsia="宋体"/>
          <w:sz w:val="28"/>
          <w:szCs w:val="28"/>
          <w:lang w:eastAsia="zh-CN"/>
        </w:rPr>
        <w:t>是全方位练，绝对不会让你停留在一个地方，不停的挠</w:t>
      </w:r>
      <w:r w:rsidR="004413F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跟挠痒</w:t>
      </w:r>
      <w:proofErr w:type="gramStart"/>
      <w:r>
        <w:rPr>
          <w:rFonts w:eastAsia="宋体"/>
          <w:sz w:val="28"/>
          <w:szCs w:val="28"/>
          <w:lang w:eastAsia="zh-CN"/>
        </w:rPr>
        <w:t>痒</w:t>
      </w:r>
      <w:proofErr w:type="gramEnd"/>
      <w:r>
        <w:rPr>
          <w:rFonts w:eastAsia="宋体"/>
          <w:sz w:val="28"/>
          <w:szCs w:val="28"/>
          <w:lang w:eastAsia="zh-CN"/>
        </w:rPr>
        <w:t>一样</w:t>
      </w:r>
      <w:r w:rsidR="00AE0C1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挠来挠去，你总是挠那个地方肯定会</w:t>
      </w:r>
      <w:r w:rsidR="004413F2">
        <w:rPr>
          <w:rFonts w:eastAsia="宋体" w:hint="eastAsia"/>
          <w:sz w:val="28"/>
          <w:szCs w:val="28"/>
          <w:lang w:eastAsia="zh-CN"/>
        </w:rPr>
        <w:t>挠</w:t>
      </w:r>
      <w:r>
        <w:rPr>
          <w:rFonts w:eastAsia="宋体"/>
          <w:sz w:val="28"/>
          <w:szCs w:val="28"/>
          <w:lang w:eastAsia="zh-CN"/>
        </w:rPr>
        <w:t>伤。</w:t>
      </w:r>
    </w:p>
    <w:p w14:paraId="3BF6C772" w14:textId="397F7FF8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第二个就是我们有多种的方法，我们有健身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有无余</w:t>
      </w:r>
      <w:r w:rsidR="00D97C72">
        <w:rPr>
          <w:rFonts w:eastAsia="宋体" w:hint="eastAsia"/>
          <w:sz w:val="28"/>
          <w:szCs w:val="28"/>
          <w:lang w:eastAsia="zh-CN"/>
        </w:rPr>
        <w:t>，就</w:t>
      </w:r>
      <w:r>
        <w:rPr>
          <w:rFonts w:eastAsia="宋体"/>
          <w:sz w:val="28"/>
          <w:szCs w:val="28"/>
          <w:lang w:eastAsia="zh-CN"/>
        </w:rPr>
        <w:t>是按摩，</w:t>
      </w:r>
      <w:r>
        <w:rPr>
          <w:rFonts w:eastAsia="宋体"/>
          <w:sz w:val="28"/>
          <w:szCs w:val="28"/>
          <w:lang w:eastAsia="zh-CN"/>
        </w:rPr>
        <w:lastRenderedPageBreak/>
        <w:t>还有我们的产品，以及生活方方面面的，给大家灌输正确的理论和生活方式，让你</w:t>
      </w:r>
      <w:proofErr w:type="gramStart"/>
      <w:r>
        <w:rPr>
          <w:rFonts w:eastAsia="宋体"/>
          <w:sz w:val="28"/>
          <w:szCs w:val="28"/>
          <w:lang w:eastAsia="zh-CN"/>
        </w:rPr>
        <w:t>不</w:t>
      </w:r>
      <w:proofErr w:type="gramEnd"/>
      <w:r>
        <w:rPr>
          <w:rFonts w:eastAsia="宋体"/>
          <w:sz w:val="28"/>
          <w:szCs w:val="28"/>
          <w:lang w:eastAsia="zh-CN"/>
        </w:rPr>
        <w:t>内耗，知道你正确的道路是什么，那你这个路就会越走越宽。</w:t>
      </w:r>
    </w:p>
    <w:p w14:paraId="3399689B" w14:textId="77777777" w:rsidR="00D97C72" w:rsidRDefault="00E87FAA" w:rsidP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还有刘叶梅刚才说了，这个玻璃心之类的。其实都是你的肝胆有关系。我们的肝胆是主性情的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主人的情绪。你</w:t>
      </w:r>
      <w:proofErr w:type="gramStart"/>
      <w:r w:rsidR="00D97C72">
        <w:rPr>
          <w:rFonts w:eastAsia="宋体" w:hint="eastAsia"/>
          <w:sz w:val="28"/>
          <w:szCs w:val="28"/>
          <w:lang w:eastAsia="zh-CN"/>
        </w:rPr>
        <w:t>瘀</w:t>
      </w:r>
      <w:proofErr w:type="gramEnd"/>
      <w:r w:rsidR="00D97C72">
        <w:rPr>
          <w:rFonts w:eastAsia="宋体" w:hint="eastAsia"/>
          <w:sz w:val="28"/>
          <w:szCs w:val="28"/>
          <w:lang w:eastAsia="zh-CN"/>
        </w:rPr>
        <w:t>滞</w:t>
      </w:r>
      <w:r>
        <w:rPr>
          <w:rFonts w:eastAsia="宋体"/>
          <w:sz w:val="28"/>
          <w:szCs w:val="28"/>
          <w:lang w:eastAsia="zh-CN"/>
        </w:rPr>
        <w:t>了以后，这个人确实是敏感又脆弱，有点风吹草动就受不了。为什么呢？气机不行了，有点什么你就受不了，就跟你一个人弱了以后，冷风也吹不得，热风也吹不得。但是你要是</w:t>
      </w:r>
      <w:r>
        <w:rPr>
          <w:rFonts w:eastAsia="宋体" w:hint="eastAsia"/>
          <w:sz w:val="28"/>
          <w:szCs w:val="28"/>
          <w:lang w:eastAsia="zh-CN"/>
        </w:rPr>
        <w:t>挺</w:t>
      </w:r>
      <w:r>
        <w:rPr>
          <w:rFonts w:eastAsia="宋体"/>
          <w:sz w:val="28"/>
          <w:szCs w:val="28"/>
          <w:lang w:eastAsia="zh-CN"/>
        </w:rPr>
        <w:t>起来以后呢，啥事儿都没有，那风过去就过去了。</w:t>
      </w:r>
    </w:p>
    <w:p w14:paraId="767E2C1E" w14:textId="1F58DB1D" w:rsidR="00D97C72" w:rsidRDefault="00E87FAA" w:rsidP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所以说你一个人变得不仅仅是身体好，你的精神也强大起来了，心情也好起来了。你的各方面，包括你的事业</w:t>
      </w:r>
      <w:r w:rsidR="00D97C7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为人处事，你的家庭各方面都是全方位的好转。因为你确实掌握了人生大道以后，那是对你整个人生一个质量的提升。</w:t>
      </w:r>
    </w:p>
    <w:p w14:paraId="0DDE8411" w14:textId="1340165A" w:rsidR="00D97C72" w:rsidRDefault="00E87FAA" w:rsidP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还有一点我们说刘叶梅除了刻苦用功，勤于努力，思考理论也非常到位。还有一点，大家要记住了，健身一定要趁早。刘叶梅现在年轻，如果</w:t>
      </w:r>
      <w:r w:rsidR="00D97C72">
        <w:rPr>
          <w:rFonts w:eastAsia="宋体" w:hint="eastAsia"/>
          <w:sz w:val="28"/>
          <w:szCs w:val="28"/>
          <w:lang w:eastAsia="zh-CN"/>
        </w:rPr>
        <w:t>一样</w:t>
      </w:r>
      <w:r>
        <w:rPr>
          <w:rFonts w:eastAsia="宋体"/>
          <w:sz w:val="28"/>
          <w:szCs w:val="28"/>
          <w:lang w:eastAsia="zh-CN"/>
        </w:rPr>
        <w:t>努力，一样思维的人</w:t>
      </w:r>
      <w:r w:rsidR="00D97C72">
        <w:rPr>
          <w:rFonts w:eastAsia="宋体" w:hint="eastAsia"/>
          <w:sz w:val="28"/>
          <w:szCs w:val="28"/>
          <w:lang w:eastAsia="zh-CN"/>
        </w:rPr>
        <w:t>，但是</w:t>
      </w:r>
      <w:r>
        <w:rPr>
          <w:rFonts w:eastAsia="宋体"/>
          <w:sz w:val="28"/>
          <w:szCs w:val="28"/>
          <w:lang w:eastAsia="zh-CN"/>
        </w:rPr>
        <w:t>年纪</w:t>
      </w:r>
      <w:r w:rsidR="00D97C72">
        <w:rPr>
          <w:rFonts w:eastAsia="宋体" w:hint="eastAsia"/>
          <w:sz w:val="28"/>
          <w:szCs w:val="28"/>
          <w:lang w:eastAsia="zh-CN"/>
        </w:rPr>
        <w:t>比她</w:t>
      </w:r>
      <w:r>
        <w:rPr>
          <w:rFonts w:eastAsia="宋体"/>
          <w:sz w:val="28"/>
          <w:szCs w:val="28"/>
          <w:lang w:eastAsia="zh-CN"/>
        </w:rPr>
        <w:t>大了十岁，你的进度肯定要比他慢</w:t>
      </w:r>
      <w:r w:rsidR="00D97C72">
        <w:rPr>
          <w:rFonts w:eastAsia="宋体" w:hint="eastAsia"/>
          <w:sz w:val="28"/>
          <w:szCs w:val="28"/>
          <w:lang w:eastAsia="zh-CN"/>
        </w:rPr>
        <w:t>。</w:t>
      </w:r>
    </w:p>
    <w:p w14:paraId="7F60F190" w14:textId="77777777" w:rsidR="00D97C72" w:rsidRDefault="00E87FAA" w:rsidP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</w:t>
      </w:r>
      <w:r w:rsidR="00D97C72">
        <w:rPr>
          <w:rFonts w:eastAsia="宋体" w:hint="eastAsia"/>
          <w:sz w:val="28"/>
          <w:szCs w:val="28"/>
          <w:lang w:eastAsia="zh-CN"/>
        </w:rPr>
        <w:t>说</w:t>
      </w:r>
      <w:r>
        <w:rPr>
          <w:rFonts w:eastAsia="宋体"/>
          <w:sz w:val="28"/>
          <w:szCs w:val="28"/>
          <w:lang w:eastAsia="zh-CN"/>
        </w:rPr>
        <w:t>我们健身一定要趁早，不要拖到等你的身体阳气越来越走下坡路，到了这个年龄很大的时候，淤滞越来越多的时候，这时候你再去拉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翻的过程肯定很长</w:t>
      </w:r>
      <w:r w:rsidR="00D97C7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要慢。而且那个好转的速度也会减缓。</w:t>
      </w:r>
    </w:p>
    <w:p w14:paraId="04E6B818" w14:textId="7A7A3DC4" w:rsidR="00D97C72" w:rsidRDefault="00E87FAA" w:rsidP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说我希望每个人看到咱们这些小伙伴真实的分享，以及这个对他整个生活的各方面的一个提升以后，我希望大家都能进一步的了解咱们的得明健身，早早的加入咱们的班级早点去练。你现在太阳正上升的时候练和</w:t>
      </w:r>
      <w:proofErr w:type="gramStart"/>
      <w:r>
        <w:rPr>
          <w:rFonts w:eastAsia="宋体"/>
          <w:sz w:val="28"/>
          <w:szCs w:val="28"/>
          <w:lang w:eastAsia="zh-CN"/>
        </w:rPr>
        <w:t>逆着</w:t>
      </w:r>
      <w:proofErr w:type="gramEnd"/>
      <w:r>
        <w:rPr>
          <w:rFonts w:eastAsia="宋体"/>
          <w:sz w:val="28"/>
          <w:szCs w:val="28"/>
          <w:lang w:eastAsia="zh-CN"/>
        </w:rPr>
        <w:t>潮流已经日落西山的时候去练，那效果和速度真的</w:t>
      </w:r>
      <w:r>
        <w:rPr>
          <w:rFonts w:eastAsia="宋体"/>
          <w:sz w:val="28"/>
          <w:szCs w:val="28"/>
          <w:lang w:eastAsia="zh-CN"/>
        </w:rPr>
        <w:lastRenderedPageBreak/>
        <w:t>不一样。所以说我们有句话叫</w:t>
      </w:r>
      <w:proofErr w:type="gramStart"/>
      <w:r>
        <w:rPr>
          <w:rFonts w:eastAsia="宋体"/>
          <w:sz w:val="28"/>
          <w:szCs w:val="28"/>
          <w:lang w:eastAsia="zh-CN"/>
        </w:rPr>
        <w:t>下手速修犹太</w:t>
      </w:r>
      <w:proofErr w:type="gramEnd"/>
      <w:r>
        <w:rPr>
          <w:rFonts w:eastAsia="宋体"/>
          <w:sz w:val="28"/>
          <w:szCs w:val="28"/>
          <w:lang w:eastAsia="zh-CN"/>
        </w:rPr>
        <w:t>迟。</w:t>
      </w:r>
    </w:p>
    <w:p w14:paraId="05DF1335" w14:textId="2DB92ED4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所以说关于刘叶梅这个案例，我就给大家简单的剖析一下，我们</w:t>
      </w:r>
      <w:r>
        <w:rPr>
          <w:rFonts w:eastAsia="宋体" w:hint="eastAsia"/>
          <w:sz w:val="28"/>
          <w:szCs w:val="28"/>
          <w:lang w:eastAsia="zh-CN"/>
        </w:rPr>
        <w:t>得明</w:t>
      </w:r>
      <w:r>
        <w:rPr>
          <w:rFonts w:eastAsia="宋体"/>
          <w:sz w:val="28"/>
          <w:szCs w:val="28"/>
          <w:lang w:eastAsia="zh-CN"/>
        </w:rPr>
        <w:t>一定要有一个充分的了解，然后学理论</w:t>
      </w:r>
      <w:r w:rsidR="00D97C72"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学方法，全方位用起来，你就会发现了。其实很快你就会收获一个不一样的自己。好，关于这个我就我就说这些吧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7AE3E4FE" w14:textId="7D248A67" w:rsidR="00D97C72" w:rsidRDefault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太感谢了，我又学到很多东西，每一次听都不一样</w:t>
      </w:r>
      <w:r w:rsidR="00421890">
        <w:rPr>
          <w:rFonts w:eastAsia="宋体" w:hint="eastAsia"/>
          <w:sz w:val="28"/>
          <w:szCs w:val="28"/>
          <w:lang w:eastAsia="zh-CN"/>
        </w:rPr>
        <w:t>的收获。</w:t>
      </w:r>
      <w:r w:rsidR="00E87FAA">
        <w:rPr>
          <w:rFonts w:eastAsia="宋体"/>
          <w:sz w:val="28"/>
          <w:szCs w:val="28"/>
          <w:lang w:eastAsia="zh-CN"/>
        </w:rPr>
        <w:t>我再讲一下，</w:t>
      </w:r>
      <w:r>
        <w:rPr>
          <w:rFonts w:eastAsia="宋体"/>
          <w:sz w:val="28"/>
          <w:szCs w:val="28"/>
          <w:lang w:eastAsia="zh-CN"/>
        </w:rPr>
        <w:t>刚刚老师说</w:t>
      </w:r>
      <w:r>
        <w:rPr>
          <w:rFonts w:eastAsia="宋体" w:hint="eastAsia"/>
          <w:sz w:val="28"/>
          <w:szCs w:val="28"/>
          <w:lang w:eastAsia="zh-CN"/>
        </w:rPr>
        <w:t>要趁早，</w:t>
      </w:r>
      <w:r w:rsidR="00E87FAA">
        <w:rPr>
          <w:rFonts w:eastAsia="宋体"/>
          <w:sz w:val="28"/>
          <w:szCs w:val="28"/>
          <w:lang w:eastAsia="zh-CN"/>
        </w:rPr>
        <w:t>我觉得不是要趁早，无论是你</w:t>
      </w:r>
      <w:proofErr w:type="gramStart"/>
      <w:r w:rsidR="00E87FAA">
        <w:rPr>
          <w:rFonts w:eastAsia="宋体"/>
          <w:sz w:val="28"/>
          <w:szCs w:val="28"/>
          <w:lang w:eastAsia="zh-CN"/>
        </w:rPr>
        <w:t>趁什么</w:t>
      </w:r>
      <w:proofErr w:type="gramEnd"/>
      <w:r w:rsidR="00421890">
        <w:rPr>
          <w:rFonts w:eastAsia="宋体" w:hint="eastAsia"/>
          <w:sz w:val="28"/>
          <w:szCs w:val="28"/>
          <w:lang w:eastAsia="zh-CN"/>
        </w:rPr>
        <w:t>时候</w:t>
      </w:r>
      <w:r w:rsidR="00E87FAA">
        <w:rPr>
          <w:rFonts w:eastAsia="宋体"/>
          <w:sz w:val="28"/>
          <w:szCs w:val="28"/>
          <w:lang w:eastAsia="zh-CN"/>
        </w:rPr>
        <w:t>你都要来，为什么呢？我觉得如果说你自己没问题，你一定要为家人学，我们说要治未病，</w:t>
      </w:r>
      <w:r w:rsidR="00421890">
        <w:rPr>
          <w:rFonts w:eastAsia="宋体" w:hint="eastAsia"/>
          <w:sz w:val="28"/>
          <w:szCs w:val="28"/>
          <w:lang w:eastAsia="zh-CN"/>
        </w:rPr>
        <w:t>《</w:t>
      </w:r>
      <w:r w:rsidR="00E87FAA">
        <w:rPr>
          <w:rFonts w:eastAsia="宋体"/>
          <w:sz w:val="28"/>
          <w:szCs w:val="28"/>
          <w:lang w:eastAsia="zh-CN"/>
        </w:rPr>
        <w:t>黄帝内经</w:t>
      </w:r>
      <w:r w:rsidR="00421890">
        <w:rPr>
          <w:rFonts w:eastAsia="宋体" w:hint="eastAsia"/>
          <w:sz w:val="28"/>
          <w:szCs w:val="28"/>
          <w:lang w:eastAsia="zh-CN"/>
        </w:rPr>
        <w:t>》</w:t>
      </w:r>
      <w:r w:rsidR="00E87FAA">
        <w:rPr>
          <w:rFonts w:eastAsia="宋体"/>
          <w:sz w:val="28"/>
          <w:szCs w:val="28"/>
          <w:lang w:eastAsia="zh-CN"/>
        </w:rPr>
        <w:t>有一个最重要的是治未病，未病不是你来了的时候，而是在未雨绸缪，在乌云起之前，有趋势之前，你就要把它戛然而止了，一定要有这个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59F09C5D" w14:textId="1B2F2CB6" w:rsidR="00C107AB" w:rsidRDefault="00D97C7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像我们的淤滞它是分层次的。一般气分、阳分，然后往里走就是阴分，水分，越往里越深。等这个淤滞到了深层次的时候，你先动起来特别</w:t>
      </w:r>
      <w:r>
        <w:rPr>
          <w:rFonts w:eastAsia="宋体" w:hint="eastAsia"/>
          <w:sz w:val="28"/>
          <w:szCs w:val="28"/>
          <w:lang w:eastAsia="zh-CN"/>
        </w:rPr>
        <w:t>难</w:t>
      </w:r>
      <w:r w:rsidR="00E87FAA">
        <w:rPr>
          <w:rFonts w:eastAsia="宋体"/>
          <w:sz w:val="28"/>
          <w:szCs w:val="28"/>
          <w:lang w:eastAsia="zh-CN"/>
        </w:rPr>
        <w:t>，像一样的动作，大家一样的练法，有的人确实身体好的快</w:t>
      </w:r>
      <w:r w:rsidR="00421890">
        <w:rPr>
          <w:rFonts w:eastAsia="宋体" w:hint="eastAsia"/>
          <w:sz w:val="28"/>
          <w:szCs w:val="28"/>
          <w:lang w:eastAsia="zh-CN"/>
        </w:rPr>
        <w:t>。</w:t>
      </w:r>
      <w:r w:rsidR="00E87FAA">
        <w:rPr>
          <w:rFonts w:eastAsia="宋体"/>
          <w:sz w:val="28"/>
          <w:szCs w:val="28"/>
          <w:lang w:eastAsia="zh-CN"/>
        </w:rPr>
        <w:t>还有一个就是一定要放松</w:t>
      </w:r>
      <w:r w:rsidR="00421890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我们强调</w:t>
      </w:r>
      <w:r w:rsidR="00E87FAA">
        <w:rPr>
          <w:rFonts w:eastAsia="宋体" w:hint="eastAsia"/>
          <w:sz w:val="28"/>
          <w:szCs w:val="28"/>
          <w:lang w:eastAsia="zh-CN"/>
        </w:rPr>
        <w:t>的</w:t>
      </w:r>
      <w:r w:rsidR="00E87FAA">
        <w:rPr>
          <w:rFonts w:eastAsia="宋体"/>
          <w:sz w:val="28"/>
          <w:szCs w:val="28"/>
          <w:lang w:eastAsia="zh-CN"/>
        </w:rPr>
        <w:t>是动中松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松中动，在放松的前提下，你的气血才更流畅，锻炼起来效果更好。</w:t>
      </w:r>
    </w:p>
    <w:p w14:paraId="7EAB79E4" w14:textId="7BD31595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所以说选一个好的健身方式，</w:t>
      </w:r>
      <w:r w:rsidR="00D97C72">
        <w:rPr>
          <w:rFonts w:eastAsia="宋体" w:hint="eastAsia"/>
          <w:sz w:val="28"/>
          <w:szCs w:val="28"/>
          <w:lang w:eastAsia="zh-CN"/>
        </w:rPr>
        <w:t>刚才刘叶梅说的，我总结就是</w:t>
      </w:r>
      <w:r>
        <w:rPr>
          <w:rFonts w:eastAsia="宋体"/>
          <w:sz w:val="28"/>
          <w:szCs w:val="28"/>
          <w:lang w:eastAsia="zh-CN"/>
        </w:rPr>
        <w:t>方向不对，努力白费，你要是方向对了，那是事半功倍，效果如神，很快就会好转。所以说一样的健身大家不要去跟外边的那些去比</w:t>
      </w:r>
      <w:r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很多的东西，如果他好，他就不会出现那么多问题</w:t>
      </w:r>
      <w:r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我们学员有的是确实经历过外边的很多方式，最后发现效果不行。回来一看，我们的得明健身不是一个广播体操，我们是有强大的理论基础，以及正确的发力方式来让你全方位的拯救你的身体。</w:t>
      </w:r>
    </w:p>
    <w:p w14:paraId="1370256E" w14:textId="205692E0" w:rsidR="00C107AB" w:rsidRDefault="002209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好，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谢谢</w:t>
      </w:r>
      <w:r w:rsidR="00E87FAA">
        <w:rPr>
          <w:rFonts w:eastAsia="宋体" w:hint="eastAsia"/>
          <w:sz w:val="28"/>
          <w:szCs w:val="28"/>
          <w:lang w:eastAsia="zh-CN"/>
        </w:rPr>
        <w:t>坐霸</w:t>
      </w:r>
      <w:proofErr w:type="gramEnd"/>
      <w:r w:rsidR="00E87FAA">
        <w:rPr>
          <w:rFonts w:eastAsia="宋体"/>
          <w:sz w:val="28"/>
          <w:szCs w:val="28"/>
          <w:lang w:eastAsia="zh-CN"/>
        </w:rPr>
        <w:t>师姐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讲的非常的透彻。</w:t>
      </w:r>
    </w:p>
    <w:p w14:paraId="50589B57" w14:textId="5ABB3148" w:rsidR="00C107AB" w:rsidRDefault="002209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刘叶梅：</w:t>
      </w:r>
      <w:r w:rsidR="00E87FAA">
        <w:rPr>
          <w:rFonts w:eastAsia="宋体"/>
          <w:sz w:val="28"/>
          <w:szCs w:val="28"/>
          <w:lang w:eastAsia="zh-CN"/>
        </w:rPr>
        <w:t>我们下面有一位朋友在问小孩拉丁舞要不要学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</w:p>
    <w:p w14:paraId="724C4327" w14:textId="257C25BD" w:rsidR="00C107AB" w:rsidRDefault="002209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我建议舞蹈这个东西，尤其是外边</w:t>
      </w:r>
      <w:proofErr w:type="gramStart"/>
      <w:r w:rsidR="00E87FAA">
        <w:rPr>
          <w:rFonts w:eastAsia="宋体"/>
          <w:sz w:val="28"/>
          <w:szCs w:val="28"/>
          <w:lang w:eastAsia="zh-CN"/>
        </w:rPr>
        <w:t>那个班教的</w:t>
      </w:r>
      <w:proofErr w:type="gramEnd"/>
      <w:r w:rsidR="00E87FAA">
        <w:rPr>
          <w:rFonts w:eastAsia="宋体"/>
          <w:sz w:val="28"/>
          <w:szCs w:val="28"/>
          <w:lang w:eastAsia="zh-CN"/>
        </w:rPr>
        <w:t>，我建议不要学，为什么呢？我刚才其实已经说了，他们动的那些地方。第一个没有着眼于气体</w:t>
      </w:r>
      <w:r w:rsidR="00E87FAA">
        <w:rPr>
          <w:rFonts w:eastAsia="宋体" w:hint="eastAsia"/>
          <w:sz w:val="28"/>
          <w:szCs w:val="28"/>
          <w:lang w:eastAsia="zh-CN"/>
        </w:rPr>
        <w:t>；</w:t>
      </w:r>
      <w:r w:rsidR="00E87FAA">
        <w:rPr>
          <w:rFonts w:eastAsia="宋体"/>
          <w:sz w:val="28"/>
          <w:szCs w:val="28"/>
          <w:lang w:eastAsia="zh-CN"/>
        </w:rPr>
        <w:t>第二个没有于着眼于整体</w:t>
      </w:r>
      <w:r w:rsidR="00E87FAA">
        <w:rPr>
          <w:rFonts w:eastAsia="宋体" w:hint="eastAsia"/>
          <w:sz w:val="28"/>
          <w:szCs w:val="28"/>
          <w:lang w:eastAsia="zh-CN"/>
        </w:rPr>
        <w:t>。</w:t>
      </w:r>
      <w:r w:rsidR="00E87FAA">
        <w:rPr>
          <w:rFonts w:eastAsia="宋体"/>
          <w:sz w:val="28"/>
          <w:szCs w:val="28"/>
          <w:lang w:eastAsia="zh-CN"/>
        </w:rPr>
        <w:t>你看小孩在那动，拉丁舞我也看过</w:t>
      </w:r>
      <w:r w:rsidR="00E87FAA">
        <w:rPr>
          <w:rFonts w:eastAsia="宋体" w:hint="eastAsia"/>
          <w:sz w:val="28"/>
          <w:szCs w:val="28"/>
          <w:lang w:eastAsia="zh-CN"/>
        </w:rPr>
        <w:t>，</w:t>
      </w:r>
      <w:r w:rsidR="00421890">
        <w:rPr>
          <w:rFonts w:eastAsia="宋体" w:hint="eastAsia"/>
          <w:sz w:val="28"/>
          <w:szCs w:val="28"/>
          <w:lang w:eastAsia="zh-CN"/>
        </w:rPr>
        <w:t>它</w:t>
      </w:r>
      <w:r w:rsidR="00E87FAA">
        <w:rPr>
          <w:rFonts w:eastAsia="宋体"/>
          <w:sz w:val="28"/>
          <w:szCs w:val="28"/>
          <w:lang w:eastAsia="zh-CN"/>
        </w:rPr>
        <w:t>跟咱们的得明健身还是没法比，小孩儿其实最适应出去到大自然里跟小伙伴一起玩。你看那小动物，大一点，一般都是小动物之间打打闹闹的，就是遵循最自然的方式。</w:t>
      </w:r>
    </w:p>
    <w:p w14:paraId="60A04DA1" w14:textId="0B2BD15B" w:rsidR="004A4883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你去跑一跑</w:t>
      </w:r>
      <w:r w:rsidR="00083DFD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跳一跳，或者打个篮球也还好，一定要找这种全身运动，左右手都动的，脚也动，手也动。同时是活跃在一个自然的大环境，天地</w:t>
      </w:r>
      <w:proofErr w:type="gramStart"/>
      <w:r>
        <w:rPr>
          <w:rFonts w:eastAsia="宋体"/>
          <w:sz w:val="28"/>
          <w:szCs w:val="28"/>
          <w:lang w:eastAsia="zh-CN"/>
        </w:rPr>
        <w:t>大气机</w:t>
      </w:r>
      <w:proofErr w:type="gramEnd"/>
      <w:r>
        <w:rPr>
          <w:rFonts w:eastAsia="宋体"/>
          <w:sz w:val="28"/>
          <w:szCs w:val="28"/>
          <w:lang w:eastAsia="zh-CN"/>
        </w:rPr>
        <w:t>的情况下是最好</w:t>
      </w:r>
      <w:r w:rsidR="004A4883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让小孩多出去玩耍是最好的</w:t>
      </w:r>
      <w:r w:rsidR="004A4883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舞蹈这些东西太刻意的，不要学</w:t>
      </w:r>
      <w:r w:rsidR="00CA591B">
        <w:rPr>
          <w:rFonts w:eastAsia="宋体" w:hint="eastAsia"/>
          <w:sz w:val="28"/>
          <w:szCs w:val="28"/>
          <w:lang w:eastAsia="zh-CN"/>
        </w:rPr>
        <w:t>。</w:t>
      </w:r>
    </w:p>
    <w:p w14:paraId="56DF1F8D" w14:textId="48E0BDBD" w:rsidR="00E053EB" w:rsidRDefault="00CF000B" w:rsidP="00CA591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我回答一下，还是有几种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第一个就是刚刚说可不可以学，可以学，但是你要去认师资，</w:t>
      </w:r>
      <w:r w:rsidR="00CA591B">
        <w:rPr>
          <w:rFonts w:eastAsia="宋体" w:hint="eastAsia"/>
          <w:sz w:val="28"/>
          <w:szCs w:val="28"/>
          <w:lang w:eastAsia="zh-CN"/>
        </w:rPr>
        <w:t>现在</w:t>
      </w:r>
      <w:r w:rsidR="00E87FAA">
        <w:rPr>
          <w:rFonts w:eastAsia="宋体"/>
          <w:sz w:val="28"/>
          <w:szCs w:val="28"/>
          <w:lang w:eastAsia="zh-CN"/>
        </w:rPr>
        <w:t>我们有得明理论体系了，你需要跟老师去问一问，有很多人是不懂人体结构的</w:t>
      </w:r>
      <w:r w:rsidR="000551E6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那你就要自己去察觉这个东西，世界上所有科学的体系，比如芭蕾，为什么</w:t>
      </w:r>
      <w:r w:rsidR="00766432">
        <w:rPr>
          <w:rFonts w:eastAsia="宋体" w:hint="eastAsia"/>
          <w:sz w:val="28"/>
          <w:szCs w:val="28"/>
          <w:lang w:eastAsia="zh-CN"/>
        </w:rPr>
        <w:t>它</w:t>
      </w:r>
      <w:r w:rsidR="00E87FAA">
        <w:rPr>
          <w:rFonts w:eastAsia="宋体"/>
          <w:sz w:val="28"/>
          <w:szCs w:val="28"/>
          <w:lang w:eastAsia="zh-CN"/>
        </w:rPr>
        <w:t>也科学，就是你要去查。然后学中国舞的话，我是做过中国舞很久，也做过这个市场</w:t>
      </w:r>
      <w:r w:rsidR="00A9029F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应该有十多年</w:t>
      </w:r>
      <w:r w:rsidR="002C3D31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在这个过程中</w:t>
      </w:r>
      <w:r w:rsidR="00421890">
        <w:rPr>
          <w:rFonts w:eastAsia="宋体" w:hint="eastAsia"/>
          <w:sz w:val="28"/>
          <w:szCs w:val="28"/>
          <w:lang w:eastAsia="zh-CN"/>
        </w:rPr>
        <w:t>我是一直</w:t>
      </w:r>
      <w:r w:rsidR="00CA591B">
        <w:rPr>
          <w:rFonts w:eastAsia="宋体" w:hint="eastAsia"/>
          <w:sz w:val="28"/>
          <w:szCs w:val="28"/>
          <w:lang w:eastAsia="zh-CN"/>
        </w:rPr>
        <w:t>随</w:t>
      </w:r>
      <w:r w:rsidR="00E87FAA">
        <w:rPr>
          <w:rFonts w:eastAsia="宋体"/>
          <w:sz w:val="28"/>
          <w:szCs w:val="28"/>
          <w:lang w:eastAsia="zh-CN"/>
        </w:rPr>
        <w:t>一位老师，然后就与市场上有一些小对抗，我们不用现在市场上流行的方式。如果说你用市场上流行的方式，中国</w:t>
      </w:r>
      <w:proofErr w:type="gramStart"/>
      <w:r w:rsidR="00E87FAA">
        <w:rPr>
          <w:rFonts w:eastAsia="宋体"/>
          <w:sz w:val="28"/>
          <w:szCs w:val="28"/>
          <w:lang w:eastAsia="zh-CN"/>
        </w:rPr>
        <w:t>舞可以</w:t>
      </w:r>
      <w:proofErr w:type="gramEnd"/>
      <w:r w:rsidR="00E87FAA">
        <w:rPr>
          <w:rFonts w:eastAsia="宋体"/>
          <w:sz w:val="28"/>
          <w:szCs w:val="28"/>
          <w:lang w:eastAsia="zh-CN"/>
        </w:rPr>
        <w:t>不学</w:t>
      </w:r>
      <w:r w:rsidR="00E053E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非常的伤身</w:t>
      </w:r>
      <w:r w:rsidR="00421890">
        <w:rPr>
          <w:rFonts w:eastAsia="宋体" w:hint="eastAsia"/>
          <w:sz w:val="28"/>
          <w:szCs w:val="28"/>
          <w:lang w:eastAsia="zh-CN"/>
        </w:rPr>
        <w:t>。</w:t>
      </w:r>
      <w:r w:rsidR="00E87FAA">
        <w:rPr>
          <w:rFonts w:eastAsia="宋体"/>
          <w:sz w:val="28"/>
          <w:szCs w:val="28"/>
          <w:lang w:eastAsia="zh-CN"/>
        </w:rPr>
        <w:t>中国舞是好的</w:t>
      </w:r>
      <w:r w:rsidR="00421890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如果说老师的体系是ok的，有很好的中国舞老师，他</w:t>
      </w:r>
      <w:proofErr w:type="gramStart"/>
      <w:r w:rsidR="00E87FAA">
        <w:rPr>
          <w:rFonts w:eastAsia="宋体"/>
          <w:sz w:val="28"/>
          <w:szCs w:val="28"/>
          <w:lang w:eastAsia="zh-CN"/>
        </w:rPr>
        <w:t>懂传统</w:t>
      </w:r>
      <w:proofErr w:type="gramEnd"/>
      <w:r w:rsidR="00E87FAA">
        <w:rPr>
          <w:rFonts w:eastAsia="宋体"/>
          <w:sz w:val="28"/>
          <w:szCs w:val="28"/>
          <w:lang w:eastAsia="zh-CN"/>
        </w:rPr>
        <w:t>武术和传统戏曲，他的来源都是可以的。而且我觉得跳舞的话要找对人，这是第一个。</w:t>
      </w:r>
    </w:p>
    <w:p w14:paraId="3CD72F6F" w14:textId="77777777" w:rsidR="001E1D1C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第二个就像老师一样，要有大爱的人，孩子学习不在于学习兴趣，而在于那个老师的爱心，他的爱</w:t>
      </w:r>
      <w:r w:rsidR="001E1D1C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他的发心，不只是为了市场。这个</w:t>
      </w:r>
      <w:r>
        <w:rPr>
          <w:rFonts w:eastAsia="宋体"/>
          <w:sz w:val="28"/>
          <w:szCs w:val="28"/>
          <w:lang w:eastAsia="zh-CN"/>
        </w:rPr>
        <w:lastRenderedPageBreak/>
        <w:t>讲的很明白。</w:t>
      </w:r>
    </w:p>
    <w:p w14:paraId="2F741741" w14:textId="58B3DC88" w:rsidR="00323388" w:rsidRDefault="00E87FAA" w:rsidP="001C146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第三个，其实人是需要美育运动的</w:t>
      </w:r>
      <w:r w:rsidR="00CA591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艺术是有一种东西可以激活人体的另外一种东西的。它既然是艺术</w:t>
      </w:r>
      <w:r w:rsidR="00CA591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来源于生活</w:t>
      </w:r>
      <w:r w:rsidR="00CA591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而高于生活</w:t>
      </w:r>
      <w:r w:rsidR="00CA591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是可以学的。但是我们作为家长，一定要用理论体系去支撑自己的孩子。</w:t>
      </w:r>
    </w:p>
    <w:p w14:paraId="611562C6" w14:textId="44742A98" w:rsidR="00C107AB" w:rsidRDefault="00953550" w:rsidP="001C146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今天晚上我们再来</w:t>
      </w:r>
      <w:r>
        <w:rPr>
          <w:rFonts w:eastAsia="宋体" w:hint="eastAsia"/>
          <w:sz w:val="28"/>
          <w:szCs w:val="28"/>
          <w:lang w:eastAsia="zh-CN"/>
        </w:rPr>
        <w:t>回</w:t>
      </w:r>
      <w:r w:rsidR="00E87FAA">
        <w:rPr>
          <w:rFonts w:eastAsia="宋体"/>
          <w:sz w:val="28"/>
          <w:szCs w:val="28"/>
          <w:lang w:eastAsia="zh-CN"/>
        </w:rPr>
        <w:t>答一些关于牙龈萎缩方面的问题，大家可以在直播间提问一下。或者对我们二十八期招生，或者我们基础班有一些什么疑问，想问的都可以在</w:t>
      </w:r>
      <w:proofErr w:type="gramStart"/>
      <w:r w:rsidR="00E87FAA">
        <w:rPr>
          <w:rFonts w:eastAsia="宋体"/>
          <w:sz w:val="28"/>
          <w:szCs w:val="28"/>
          <w:lang w:eastAsia="zh-CN"/>
        </w:rPr>
        <w:t>评论区</w:t>
      </w:r>
      <w:proofErr w:type="gramEnd"/>
      <w:r w:rsidR="00E87FAA">
        <w:rPr>
          <w:rFonts w:eastAsia="宋体"/>
          <w:sz w:val="28"/>
          <w:szCs w:val="28"/>
          <w:lang w:eastAsia="zh-CN"/>
        </w:rPr>
        <w:t>说一说。</w:t>
      </w:r>
    </w:p>
    <w:p w14:paraId="1D6B30D6" w14:textId="07D7E08B" w:rsidR="006D329C" w:rsidRDefault="00953550" w:rsidP="005C4E7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刘叶梅：</w:t>
      </w:r>
      <w:r w:rsidR="00E87FAA">
        <w:rPr>
          <w:rFonts w:eastAsia="宋体"/>
          <w:sz w:val="28"/>
          <w:szCs w:val="28"/>
          <w:lang w:eastAsia="zh-CN"/>
        </w:rPr>
        <w:t>在得明</w:t>
      </w:r>
      <w:r>
        <w:rPr>
          <w:rFonts w:eastAsia="宋体" w:hint="eastAsia"/>
          <w:sz w:val="28"/>
          <w:szCs w:val="28"/>
          <w:lang w:eastAsia="zh-CN"/>
        </w:rPr>
        <w:t>是一个</w:t>
      </w:r>
      <w:r w:rsidR="00E87FAA">
        <w:rPr>
          <w:rFonts w:eastAsia="宋体"/>
          <w:sz w:val="28"/>
          <w:szCs w:val="28"/>
          <w:lang w:eastAsia="zh-CN"/>
        </w:rPr>
        <w:t>什么家庭呢？就是你有问题可以在得明</w:t>
      </w:r>
      <w:r>
        <w:rPr>
          <w:rFonts w:eastAsia="宋体" w:hint="eastAsia"/>
          <w:sz w:val="28"/>
          <w:szCs w:val="28"/>
          <w:lang w:eastAsia="zh-CN"/>
        </w:rPr>
        <w:t>家庭</w:t>
      </w:r>
      <w:r w:rsidR="00E87FAA">
        <w:rPr>
          <w:rFonts w:eastAsia="宋体"/>
          <w:sz w:val="28"/>
          <w:szCs w:val="28"/>
          <w:lang w:eastAsia="zh-CN"/>
        </w:rPr>
        <w:t>里面找到答案。所以来吧，欢迎大家一起加入，得明有很多其他的群，比如我们唱歌爱好群</w:t>
      </w:r>
      <w:r w:rsidR="00485340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得明养生群</w:t>
      </w:r>
      <w:r w:rsidR="00485340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得明食疗群，得明朗诵群，涉及到方方面面。朋友们，如果说你有一些东西是不懂的</w:t>
      </w:r>
      <w:r w:rsidR="00485340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那这里是你一个坚强的后盾，其实来得明</w:t>
      </w:r>
      <w:r w:rsidR="005C4E71">
        <w:rPr>
          <w:rFonts w:eastAsia="宋体" w:hint="eastAsia"/>
          <w:sz w:val="28"/>
          <w:szCs w:val="28"/>
          <w:lang w:eastAsia="zh-CN"/>
        </w:rPr>
        <w:t>不仅</w:t>
      </w:r>
      <w:r w:rsidR="00E87FAA">
        <w:rPr>
          <w:rFonts w:eastAsia="宋体"/>
          <w:sz w:val="28"/>
          <w:szCs w:val="28"/>
          <w:lang w:eastAsia="zh-CN"/>
        </w:rPr>
        <w:t>是健了个身，做了一个动作，而是你在整个人生的方向方面都是有一座山在那里</w:t>
      </w:r>
      <w:r w:rsidR="006D329C">
        <w:rPr>
          <w:rFonts w:eastAsia="宋体" w:hint="eastAsia"/>
          <w:sz w:val="28"/>
          <w:szCs w:val="28"/>
          <w:lang w:eastAsia="zh-CN"/>
        </w:rPr>
        <w:t>。</w:t>
      </w:r>
    </w:p>
    <w:p w14:paraId="6A703AE2" w14:textId="44C7B976" w:rsidR="00C107AB" w:rsidRPr="005C4E71" w:rsidRDefault="005C4E7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5C4E71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5C4E71">
        <w:rPr>
          <w:rFonts w:eastAsia="宋体"/>
          <w:color w:val="F79646" w:themeColor="accent6"/>
          <w:sz w:val="28"/>
          <w:szCs w:val="28"/>
          <w:lang w:eastAsia="zh-CN"/>
        </w:rPr>
        <w:t>牙龈牙根尖发炎怎么调整</w:t>
      </w:r>
      <w:r w:rsidR="006D329C" w:rsidRPr="005C4E71">
        <w:rPr>
          <w:rFonts w:eastAsia="宋体" w:hint="eastAsia"/>
          <w:color w:val="F79646" w:themeColor="accent6"/>
          <w:sz w:val="28"/>
          <w:szCs w:val="28"/>
          <w:lang w:eastAsia="zh-CN"/>
        </w:rPr>
        <w:t>，</w:t>
      </w:r>
      <w:r w:rsidR="00E87FAA" w:rsidRPr="005C4E71">
        <w:rPr>
          <w:rFonts w:eastAsia="宋体"/>
          <w:color w:val="F79646" w:themeColor="accent6"/>
          <w:sz w:val="28"/>
          <w:szCs w:val="28"/>
          <w:lang w:eastAsia="zh-CN"/>
        </w:rPr>
        <w:t>练功可以好吗？</w:t>
      </w:r>
      <w:r w:rsidRPr="005C4E71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6E8FDE18" w14:textId="349AB920" w:rsidR="00C107AB" w:rsidRDefault="005C4E7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bookmarkStart w:id="0" w:name="OLE_LINK1"/>
      <w:r>
        <w:rPr>
          <w:rFonts w:eastAsia="宋体" w:hint="eastAsia"/>
          <w:sz w:val="28"/>
          <w:szCs w:val="28"/>
          <w:lang w:eastAsia="zh-CN"/>
        </w:rPr>
        <w:t>坐看云起：</w:t>
      </w:r>
      <w:bookmarkEnd w:id="0"/>
      <w:r w:rsidR="00E87FAA">
        <w:rPr>
          <w:rFonts w:eastAsia="宋体"/>
          <w:sz w:val="28"/>
          <w:szCs w:val="28"/>
          <w:lang w:eastAsia="zh-CN"/>
        </w:rPr>
        <w:t>牙根尖发炎，牙齿如果在中间这部位，它属于胃经问题，在两侧属于胆经的问题，通常的说</w:t>
      </w:r>
      <w:r w:rsidR="00BE744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如果牙齿不好的人，一般是胆</w:t>
      </w:r>
      <w:r w:rsidR="00BE7442">
        <w:rPr>
          <w:rFonts w:eastAsia="宋体" w:hint="eastAsia"/>
          <w:sz w:val="28"/>
          <w:szCs w:val="28"/>
          <w:lang w:eastAsia="zh-CN"/>
        </w:rPr>
        <w:t>胃</w:t>
      </w:r>
      <w:r w:rsidR="00E87FAA">
        <w:rPr>
          <w:rFonts w:eastAsia="宋体"/>
          <w:sz w:val="28"/>
          <w:szCs w:val="28"/>
          <w:lang w:eastAsia="zh-CN"/>
        </w:rPr>
        <w:t>都有问题，你就是系统的练习，相对来说多做拉胆经</w:t>
      </w:r>
      <w:r w:rsidR="00B214B2">
        <w:rPr>
          <w:rFonts w:eastAsia="宋体" w:hint="eastAsia"/>
          <w:sz w:val="28"/>
          <w:szCs w:val="28"/>
          <w:lang w:eastAsia="zh-CN"/>
        </w:rPr>
        <w:t>动作</w:t>
      </w:r>
      <w:r w:rsidR="00E87FAA">
        <w:rPr>
          <w:rFonts w:eastAsia="宋体"/>
          <w:sz w:val="28"/>
          <w:szCs w:val="28"/>
          <w:lang w:eastAsia="zh-CN"/>
        </w:rPr>
        <w:t>。</w:t>
      </w:r>
    </w:p>
    <w:p w14:paraId="20483170" w14:textId="49F3EEFA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刚才刘叶梅说了，拉两侧的胆经，以及</w:t>
      </w:r>
      <w:proofErr w:type="gramStart"/>
      <w:r>
        <w:rPr>
          <w:rFonts w:eastAsia="宋体"/>
          <w:sz w:val="28"/>
          <w:szCs w:val="28"/>
          <w:lang w:eastAsia="zh-CN"/>
        </w:rPr>
        <w:t>正中间胃经</w:t>
      </w:r>
      <w:proofErr w:type="gramEnd"/>
      <w:r>
        <w:rPr>
          <w:rFonts w:eastAsia="宋体"/>
          <w:sz w:val="28"/>
          <w:szCs w:val="28"/>
          <w:lang w:eastAsia="zh-CN"/>
        </w:rPr>
        <w:t>，多做这些动作</w:t>
      </w:r>
      <w:r w:rsidR="00C36FF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只要把经络上瘀滞</w:t>
      </w:r>
      <w:r w:rsidR="00255D62">
        <w:rPr>
          <w:rFonts w:eastAsia="宋体" w:hint="eastAsia"/>
          <w:sz w:val="28"/>
          <w:szCs w:val="28"/>
          <w:lang w:eastAsia="zh-CN"/>
        </w:rPr>
        <w:t>的地方</w:t>
      </w:r>
      <w:r>
        <w:rPr>
          <w:rFonts w:eastAsia="宋体"/>
          <w:sz w:val="28"/>
          <w:szCs w:val="28"/>
          <w:lang w:eastAsia="zh-CN"/>
        </w:rPr>
        <w:t>拉开了，气血源源不断的过来</w:t>
      </w:r>
      <w:r w:rsidR="00B214B2">
        <w:rPr>
          <w:rFonts w:eastAsia="宋体" w:hint="eastAsia"/>
          <w:sz w:val="28"/>
          <w:szCs w:val="28"/>
          <w:lang w:eastAsia="zh-CN"/>
        </w:rPr>
        <w:t>供应</w:t>
      </w:r>
      <w:r w:rsidR="00C36FF5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那各种炎症自然就消失了，环境正常了，就不会有炎症。</w:t>
      </w:r>
    </w:p>
    <w:p w14:paraId="0CF101E1" w14:textId="77777777" w:rsidR="00DF3411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健身当然可以改善了。刚才说的就</w:t>
      </w:r>
      <w:r w:rsidR="00C36FF5">
        <w:rPr>
          <w:rFonts w:eastAsia="宋体" w:hint="eastAsia"/>
          <w:sz w:val="28"/>
          <w:szCs w:val="28"/>
          <w:lang w:eastAsia="zh-CN"/>
        </w:rPr>
        <w:t>是</w:t>
      </w:r>
      <w:r>
        <w:rPr>
          <w:rFonts w:eastAsia="宋体"/>
          <w:sz w:val="28"/>
          <w:szCs w:val="28"/>
          <w:lang w:eastAsia="zh-CN"/>
        </w:rPr>
        <w:t>健身了。如果说用产品</w:t>
      </w:r>
      <w:r w:rsidR="00C36FF5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>
        <w:rPr>
          <w:rFonts w:eastAsia="宋体"/>
          <w:sz w:val="28"/>
          <w:szCs w:val="28"/>
          <w:lang w:eastAsia="zh-CN"/>
        </w:rPr>
        <w:t>用点</w:t>
      </w:r>
      <w:r w:rsidR="00C36FF5">
        <w:rPr>
          <w:rFonts w:eastAsia="宋体" w:hint="eastAsia"/>
          <w:sz w:val="28"/>
          <w:szCs w:val="28"/>
          <w:lang w:eastAsia="zh-CN"/>
        </w:rPr>
        <w:t>奇</w:t>
      </w:r>
      <w:r>
        <w:rPr>
          <w:rFonts w:eastAsia="宋体"/>
          <w:sz w:val="28"/>
          <w:szCs w:val="28"/>
          <w:lang w:eastAsia="zh-CN"/>
        </w:rPr>
        <w:t>壮壮</w:t>
      </w:r>
      <w:proofErr w:type="gramEnd"/>
      <w:r>
        <w:rPr>
          <w:rFonts w:eastAsia="宋体"/>
          <w:sz w:val="28"/>
          <w:szCs w:val="28"/>
          <w:lang w:eastAsia="zh-CN"/>
        </w:rPr>
        <w:t>也可以，但是一定要健身。</w:t>
      </w:r>
    </w:p>
    <w:p w14:paraId="1E9C5CFF" w14:textId="54916839" w:rsidR="00B214B2" w:rsidRPr="00B214B2" w:rsidRDefault="00B214B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B214B2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="00E87FAA" w:rsidRPr="00B214B2">
        <w:rPr>
          <w:rFonts w:eastAsia="宋体"/>
          <w:color w:val="F79646" w:themeColor="accent6"/>
          <w:sz w:val="28"/>
          <w:szCs w:val="28"/>
          <w:lang w:eastAsia="zh-CN"/>
        </w:rPr>
        <w:t>问</w:t>
      </w:r>
      <w:r w:rsidRPr="00B214B2">
        <w:rPr>
          <w:rFonts w:eastAsia="宋体" w:hint="eastAsia"/>
          <w:color w:val="F79646" w:themeColor="accent6"/>
          <w:sz w:val="28"/>
          <w:szCs w:val="28"/>
          <w:lang w:eastAsia="zh-CN"/>
        </w:rPr>
        <w:t>：</w:t>
      </w:r>
      <w:r w:rsidR="00E87FAA" w:rsidRPr="00B214B2">
        <w:rPr>
          <w:rFonts w:eastAsia="宋体"/>
          <w:color w:val="F79646" w:themeColor="accent6"/>
          <w:sz w:val="28"/>
          <w:szCs w:val="28"/>
          <w:lang w:eastAsia="zh-CN"/>
        </w:rPr>
        <w:t>牙龈出血是哪里的问题，怎么练</w:t>
      </w:r>
      <w:r w:rsidRPr="00B214B2">
        <w:rPr>
          <w:rFonts w:eastAsia="宋体" w:hint="eastAsia"/>
          <w:color w:val="F79646" w:themeColor="accent6"/>
          <w:sz w:val="28"/>
          <w:szCs w:val="28"/>
          <w:lang w:eastAsia="zh-CN"/>
        </w:rPr>
        <w:t>？）</w:t>
      </w:r>
    </w:p>
    <w:p w14:paraId="1A5C372C" w14:textId="640E43FB" w:rsidR="001F37D9" w:rsidRDefault="00B214B2" w:rsidP="00A97E5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B214B2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牙龈出血也是牙龈这儿供血不好了，有压力，一按它就</w:t>
      </w:r>
      <w:r w:rsidR="00E87FAA">
        <w:rPr>
          <w:rFonts w:eastAsia="宋体"/>
          <w:sz w:val="28"/>
          <w:szCs w:val="28"/>
          <w:lang w:eastAsia="zh-CN"/>
        </w:rPr>
        <w:lastRenderedPageBreak/>
        <w:t>出血，因为</w:t>
      </w:r>
      <w:r w:rsidR="00DF3411">
        <w:rPr>
          <w:rFonts w:eastAsia="宋体" w:hint="eastAsia"/>
          <w:sz w:val="28"/>
          <w:szCs w:val="28"/>
          <w:lang w:eastAsia="zh-CN"/>
        </w:rPr>
        <w:t>它</w:t>
      </w:r>
      <w:r w:rsidR="00E87FAA">
        <w:rPr>
          <w:rFonts w:eastAsia="宋体"/>
          <w:sz w:val="28"/>
          <w:szCs w:val="28"/>
          <w:lang w:eastAsia="zh-CN"/>
        </w:rPr>
        <w:t>循环不起来了，堵在那</w:t>
      </w:r>
      <w:r w:rsidR="00DF3411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憋在那，有了压力以后就容易有出血点。所以说跟刚才那个方法一样，牙龈主要</w:t>
      </w:r>
      <w:proofErr w:type="gramStart"/>
      <w:r w:rsidR="00E87FAA">
        <w:rPr>
          <w:rFonts w:eastAsia="宋体"/>
          <w:sz w:val="28"/>
          <w:szCs w:val="28"/>
          <w:lang w:eastAsia="zh-CN"/>
        </w:rPr>
        <w:t>是胃所主</w:t>
      </w:r>
      <w:proofErr w:type="gramEnd"/>
      <w:r w:rsidR="00E87FAA">
        <w:rPr>
          <w:rFonts w:eastAsia="宋体"/>
          <w:sz w:val="28"/>
          <w:szCs w:val="28"/>
          <w:lang w:eastAsia="zh-CN"/>
        </w:rPr>
        <w:t>的，只要胃把气血供上去了，牙龈很快就会改善</w:t>
      </w:r>
      <w:r w:rsidR="00A97E56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循环起来的东西就不会出血了</w:t>
      </w:r>
      <w:r w:rsidR="00A97E56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只要是死的东西，它就容易憋在那出血</w:t>
      </w:r>
      <w:r w:rsidR="001F37D9">
        <w:rPr>
          <w:rFonts w:eastAsia="宋体" w:hint="eastAsia"/>
          <w:sz w:val="28"/>
          <w:szCs w:val="28"/>
          <w:lang w:eastAsia="zh-CN"/>
        </w:rPr>
        <w:t>。</w:t>
      </w:r>
    </w:p>
    <w:p w14:paraId="58F06E54" w14:textId="7D0676F6" w:rsidR="001F37D9" w:rsidRPr="00034344" w:rsidRDefault="0003434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34344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034344">
        <w:rPr>
          <w:rFonts w:eastAsia="宋体"/>
          <w:color w:val="F79646" w:themeColor="accent6"/>
          <w:sz w:val="28"/>
          <w:szCs w:val="28"/>
          <w:lang w:eastAsia="zh-CN"/>
        </w:rPr>
        <w:t>牙缝大牙齿龅牙怎么改善？</w:t>
      </w:r>
      <w:r w:rsidRPr="00034344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1F268F8F" w14:textId="2E23C011" w:rsidR="00034344" w:rsidRDefault="00034344" w:rsidP="001F37D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034344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牙缝</w:t>
      </w:r>
      <w:proofErr w:type="gramStart"/>
      <w:r w:rsidR="00E87FAA">
        <w:rPr>
          <w:rFonts w:eastAsia="宋体"/>
          <w:sz w:val="28"/>
          <w:szCs w:val="28"/>
          <w:lang w:eastAsia="zh-CN"/>
        </w:rPr>
        <w:t>大其实</w:t>
      </w:r>
      <w:proofErr w:type="gramEnd"/>
      <w:r w:rsidR="00E87FAA">
        <w:rPr>
          <w:rFonts w:eastAsia="宋体"/>
          <w:sz w:val="28"/>
          <w:szCs w:val="28"/>
          <w:lang w:eastAsia="zh-CN"/>
        </w:rPr>
        <w:t>也是牙龈萎缩的一种。我们很多人也是上了年纪以后就开始发现牙龈萎缩，牙缝开始变宽了。</w:t>
      </w:r>
      <w:proofErr w:type="gramStart"/>
      <w:r w:rsidR="00E87FAA">
        <w:rPr>
          <w:rFonts w:eastAsia="宋体"/>
          <w:sz w:val="28"/>
          <w:szCs w:val="28"/>
          <w:lang w:eastAsia="zh-CN"/>
        </w:rPr>
        <w:t>一</w:t>
      </w:r>
      <w:proofErr w:type="gramEnd"/>
      <w:r w:rsidR="00E87FAA">
        <w:rPr>
          <w:rFonts w:eastAsia="宋体"/>
          <w:sz w:val="28"/>
          <w:szCs w:val="28"/>
          <w:lang w:eastAsia="zh-CN"/>
        </w:rPr>
        <w:t>萎缩了以后，它就不能濡养了，跟刚才的方法一样，多拉胆经，系统</w:t>
      </w:r>
      <w:r w:rsidR="001F37D9">
        <w:rPr>
          <w:rFonts w:eastAsia="宋体" w:hint="eastAsia"/>
          <w:sz w:val="28"/>
          <w:szCs w:val="28"/>
          <w:lang w:eastAsia="zh-CN"/>
        </w:rPr>
        <w:t>锻炼</w:t>
      </w:r>
      <w:r w:rsidR="00E87FAA">
        <w:rPr>
          <w:rFonts w:eastAsia="宋体"/>
          <w:sz w:val="28"/>
          <w:szCs w:val="28"/>
          <w:lang w:eastAsia="zh-CN"/>
        </w:rPr>
        <w:t>，只要把气血供足了以后，牙龈展开了。你牙缝自然就变小了。</w:t>
      </w:r>
    </w:p>
    <w:p w14:paraId="046C1467" w14:textId="3BB67A3B" w:rsidR="00C107AB" w:rsidRDefault="00E87FAA" w:rsidP="0003434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还有一个说龅牙，龅牙一般是上牙往外凸</w:t>
      </w:r>
      <w:r w:rsidR="00E4037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有的是很明显。一般情况下，龅牙也是中间的胃经，两边胆经，实际上就是你整个上牙</w:t>
      </w:r>
      <w:r w:rsidR="00DB76AE">
        <w:rPr>
          <w:rFonts w:eastAsia="宋体" w:hint="eastAsia"/>
          <w:sz w:val="28"/>
          <w:szCs w:val="28"/>
          <w:lang w:eastAsia="zh-CN"/>
        </w:rPr>
        <w:t>龈</w:t>
      </w:r>
      <w:r>
        <w:rPr>
          <w:rFonts w:eastAsia="宋体"/>
          <w:sz w:val="28"/>
          <w:szCs w:val="28"/>
          <w:lang w:eastAsia="zh-CN"/>
        </w:rPr>
        <w:t>堵住了，堵住了以后，我们上牙龈走的</w:t>
      </w:r>
      <w:r w:rsidR="004F2687">
        <w:rPr>
          <w:rFonts w:eastAsia="宋体" w:hint="eastAsia"/>
          <w:sz w:val="28"/>
          <w:szCs w:val="28"/>
          <w:lang w:eastAsia="zh-CN"/>
        </w:rPr>
        <w:t>也</w:t>
      </w:r>
      <w:r>
        <w:rPr>
          <w:rFonts w:eastAsia="宋体"/>
          <w:sz w:val="28"/>
          <w:szCs w:val="28"/>
          <w:lang w:eastAsia="zh-CN"/>
        </w:rPr>
        <w:t>是胃经，胃经</w:t>
      </w:r>
      <w:r w:rsidR="00DB76AE">
        <w:rPr>
          <w:rFonts w:eastAsia="宋体" w:hint="eastAsia"/>
          <w:sz w:val="28"/>
          <w:szCs w:val="28"/>
          <w:lang w:eastAsia="zh-CN"/>
        </w:rPr>
        <w:t>、</w:t>
      </w:r>
      <w:r>
        <w:rPr>
          <w:rFonts w:eastAsia="宋体"/>
          <w:sz w:val="28"/>
          <w:szCs w:val="28"/>
          <w:lang w:eastAsia="zh-CN"/>
        </w:rPr>
        <w:t>阳明经</w:t>
      </w:r>
      <w:r w:rsidR="00E4037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我们的阳明经脉都走这</w:t>
      </w:r>
      <w:r w:rsidR="004F268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如果他淤滞在这儿，</w:t>
      </w:r>
      <w:r w:rsidR="00DB76AE">
        <w:rPr>
          <w:rFonts w:eastAsia="宋体"/>
          <w:sz w:val="28"/>
          <w:szCs w:val="28"/>
          <w:lang w:eastAsia="zh-CN"/>
        </w:rPr>
        <w:t>有邪气占据以后</w:t>
      </w:r>
      <w:r w:rsidR="00DB76AE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你的牙齿走不到正常位置，这个气就会顶着</w:t>
      </w:r>
      <w:r w:rsidR="00E4037B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，</w:t>
      </w:r>
      <w:r w:rsidR="00DB76AE">
        <w:rPr>
          <w:rFonts w:eastAsia="宋体" w:hint="eastAsia"/>
          <w:sz w:val="28"/>
          <w:szCs w:val="28"/>
          <w:lang w:eastAsia="zh-CN"/>
        </w:rPr>
        <w:t>往</w:t>
      </w:r>
      <w:r>
        <w:rPr>
          <w:rFonts w:eastAsia="宋体"/>
          <w:sz w:val="28"/>
          <w:szCs w:val="28"/>
          <w:lang w:eastAsia="zh-CN"/>
        </w:rPr>
        <w:t>别的地方长</w:t>
      </w:r>
      <w:r w:rsidR="00DB76AE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一般都是往上</w:t>
      </w:r>
      <w:r w:rsidR="00E4037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往上就形成</w:t>
      </w:r>
      <w:r w:rsidR="00E4037B">
        <w:rPr>
          <w:rFonts w:eastAsia="宋体" w:hint="eastAsia"/>
          <w:sz w:val="28"/>
          <w:szCs w:val="28"/>
          <w:lang w:eastAsia="zh-CN"/>
        </w:rPr>
        <w:t>龅牙</w:t>
      </w:r>
      <w:r>
        <w:rPr>
          <w:rFonts w:eastAsia="宋体"/>
          <w:sz w:val="28"/>
          <w:szCs w:val="28"/>
          <w:lang w:eastAsia="zh-CN"/>
        </w:rPr>
        <w:t>。</w:t>
      </w:r>
    </w:p>
    <w:p w14:paraId="415754C3" w14:textId="017CA1E5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因为有邪气站在那，</w:t>
      </w:r>
      <w:r w:rsidR="00E4037B">
        <w:rPr>
          <w:rFonts w:eastAsia="宋体" w:hint="eastAsia"/>
          <w:sz w:val="28"/>
          <w:szCs w:val="28"/>
          <w:lang w:eastAsia="zh-CN"/>
        </w:rPr>
        <w:t>它</w:t>
      </w:r>
      <w:r>
        <w:rPr>
          <w:rFonts w:eastAsia="宋体"/>
          <w:sz w:val="28"/>
          <w:szCs w:val="28"/>
          <w:lang w:eastAsia="zh-CN"/>
        </w:rPr>
        <w:t>正常的位置没有空了。这种情况下，一个是可以</w:t>
      </w:r>
      <w:r w:rsidR="00E4037B">
        <w:rPr>
          <w:rFonts w:eastAsia="宋体" w:hint="eastAsia"/>
          <w:sz w:val="28"/>
          <w:szCs w:val="28"/>
          <w:lang w:eastAsia="zh-CN"/>
        </w:rPr>
        <w:t>像刘叶梅</w:t>
      </w:r>
      <w:r>
        <w:rPr>
          <w:rFonts w:eastAsia="宋体"/>
          <w:sz w:val="28"/>
          <w:szCs w:val="28"/>
          <w:lang w:eastAsia="zh-CN"/>
        </w:rPr>
        <w:t>那种按摩</w:t>
      </w:r>
      <w:r w:rsidR="00E4037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按摩我们的牙龈。同时系统的健身</w:t>
      </w:r>
      <w:r w:rsidR="00DB76AE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也是要拉我们的胃经。同时上牙齿跟上焦关系更大一些，你就多做一些开上焦的动作，只要把这个地方展开了，它就会慢慢的改善，就往正位方向走，没有东西来顶着它了。</w:t>
      </w:r>
    </w:p>
    <w:p w14:paraId="5C9C0AF1" w14:textId="293FFB53" w:rsidR="00047E7A" w:rsidRPr="004F2687" w:rsidRDefault="00DB76A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4F2687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4F2687">
        <w:rPr>
          <w:rFonts w:eastAsia="宋体"/>
          <w:color w:val="F79646" w:themeColor="accent6"/>
          <w:sz w:val="28"/>
          <w:szCs w:val="28"/>
          <w:lang w:eastAsia="zh-CN"/>
        </w:rPr>
        <w:t>牙齿黄能改善吗？</w:t>
      </w:r>
      <w:r w:rsidRPr="004F2687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621A99F5" w14:textId="3DB56C72" w:rsidR="00E044F3" w:rsidRDefault="009C69FD" w:rsidP="00E044F3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牙齿黄，你看是如果是表面的那种黄</w:t>
      </w:r>
      <w:r w:rsidR="002C43C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改善起来还是比较快的。如果说它从里边出来的，就是胃气淤滞</w:t>
      </w:r>
      <w:r w:rsidR="002C43CB">
        <w:rPr>
          <w:rFonts w:eastAsia="宋体" w:hint="eastAsia"/>
          <w:sz w:val="28"/>
          <w:szCs w:val="28"/>
          <w:lang w:eastAsia="zh-CN"/>
        </w:rPr>
        <w:t>得</w:t>
      </w:r>
      <w:r w:rsidR="00E87FAA">
        <w:rPr>
          <w:rFonts w:eastAsia="宋体"/>
          <w:sz w:val="28"/>
          <w:szCs w:val="28"/>
          <w:lang w:eastAsia="zh-CN"/>
        </w:rPr>
        <w:t>很重了。就跟那个冒烟一样，会把你的牙齿熏的颜色不正常，还是调胃经，</w:t>
      </w:r>
      <w:r w:rsidR="001451E3">
        <w:rPr>
          <w:rFonts w:eastAsia="宋体" w:hint="eastAsia"/>
          <w:sz w:val="28"/>
          <w:szCs w:val="28"/>
          <w:lang w:eastAsia="zh-CN"/>
        </w:rPr>
        <w:t>胃经</w:t>
      </w:r>
      <w:r w:rsidR="00E87FAA">
        <w:rPr>
          <w:rFonts w:eastAsia="宋体"/>
          <w:sz w:val="28"/>
          <w:szCs w:val="28"/>
          <w:lang w:eastAsia="zh-CN"/>
        </w:rPr>
        <w:t>这个地</w:t>
      </w:r>
      <w:r w:rsidR="00E87FAA">
        <w:rPr>
          <w:rFonts w:eastAsia="宋体"/>
          <w:sz w:val="28"/>
          <w:szCs w:val="28"/>
          <w:lang w:eastAsia="zh-CN"/>
        </w:rPr>
        <w:lastRenderedPageBreak/>
        <w:t>方拉开了以后，牙齿确实有的人练了咱们的</w:t>
      </w:r>
      <w:r w:rsidR="00E87FAA">
        <w:rPr>
          <w:rFonts w:eastAsia="宋体" w:hint="eastAsia"/>
          <w:sz w:val="28"/>
          <w:szCs w:val="28"/>
          <w:lang w:eastAsia="zh-CN"/>
        </w:rPr>
        <w:t>得明</w:t>
      </w:r>
      <w:r w:rsidR="002C43CB">
        <w:rPr>
          <w:rFonts w:eastAsia="宋体" w:hint="eastAsia"/>
          <w:sz w:val="28"/>
          <w:szCs w:val="28"/>
          <w:lang w:eastAsia="zh-CN"/>
        </w:rPr>
        <w:t>健身</w:t>
      </w:r>
      <w:r w:rsidR="00E87FAA" w:rsidRPr="001451E3">
        <w:rPr>
          <w:rFonts w:eastAsia="宋体"/>
          <w:color w:val="EE0000"/>
          <w:sz w:val="28"/>
          <w:szCs w:val="28"/>
          <w:lang w:eastAsia="zh-CN"/>
        </w:rPr>
        <w:t>以后</w:t>
      </w:r>
      <w:r w:rsidR="00E87FAA">
        <w:rPr>
          <w:rFonts w:eastAsia="宋体"/>
          <w:sz w:val="28"/>
          <w:szCs w:val="28"/>
          <w:lang w:eastAsia="zh-CN"/>
        </w:rPr>
        <w:t>，牙齿变白了，他的气清澈了，不浑浊了，自然的很清新的口气</w:t>
      </w:r>
      <w:r w:rsidR="0027328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上来以后，你这个淤滞排除了，牙的颜色就会改善。</w:t>
      </w:r>
    </w:p>
    <w:p w14:paraId="1AB82BE4" w14:textId="77777777" w:rsidR="002C43CB" w:rsidRPr="002C43CB" w:rsidRDefault="002C43C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2C43CB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2C43CB">
        <w:rPr>
          <w:rFonts w:eastAsia="宋体"/>
          <w:color w:val="F79646" w:themeColor="accent6"/>
          <w:sz w:val="28"/>
          <w:szCs w:val="28"/>
          <w:lang w:eastAsia="zh-CN"/>
        </w:rPr>
        <w:t>牙齿有黑点，有点黑</w:t>
      </w:r>
      <w:r w:rsidRPr="002C43CB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1E05501" w14:textId="740E1991" w:rsidR="00C107AB" w:rsidRDefault="002C43C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黑点也一样，黑点也是有</w:t>
      </w:r>
      <w:proofErr w:type="gramStart"/>
      <w:r w:rsidR="00C21862">
        <w:rPr>
          <w:rFonts w:eastAsia="宋体" w:hint="eastAsia"/>
          <w:sz w:val="28"/>
          <w:szCs w:val="28"/>
          <w:lang w:eastAsia="zh-CN"/>
        </w:rPr>
        <w:t>瘀</w:t>
      </w:r>
      <w:proofErr w:type="gramEnd"/>
      <w:r w:rsidR="00C21862">
        <w:rPr>
          <w:rFonts w:eastAsia="宋体" w:hint="eastAsia"/>
          <w:sz w:val="28"/>
          <w:szCs w:val="28"/>
          <w:lang w:eastAsia="zh-CN"/>
        </w:rPr>
        <w:t>滞</w:t>
      </w:r>
      <w:r w:rsidR="00E87FAA">
        <w:rPr>
          <w:rFonts w:eastAsia="宋体"/>
          <w:sz w:val="28"/>
          <w:szCs w:val="28"/>
          <w:lang w:eastAsia="zh-CN"/>
        </w:rPr>
        <w:t>，基本都是胃经的问题。现在小孩很多牙齿上，我孩子小时候也是牙齿这有不少黑点，那时候我也不明白咋回事，后来才知道是胃，就是胃经不通了以后上来了冒那个黑点，冒黑烟以后就给你熏黑了，所以说还是把这条</w:t>
      </w:r>
      <w:r w:rsidR="00C21862">
        <w:rPr>
          <w:rFonts w:eastAsia="宋体" w:hint="eastAsia"/>
          <w:sz w:val="28"/>
          <w:szCs w:val="28"/>
          <w:lang w:eastAsia="zh-CN"/>
        </w:rPr>
        <w:t>经脉</w:t>
      </w:r>
      <w:r w:rsidR="00E87FAA">
        <w:rPr>
          <w:rFonts w:eastAsia="宋体"/>
          <w:sz w:val="28"/>
          <w:szCs w:val="28"/>
          <w:lang w:eastAsia="zh-CN"/>
        </w:rPr>
        <w:t>调开</w:t>
      </w:r>
      <w:r w:rsidR="00C2186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调开以后，黑烟自己没了，黑点自己也会消失。</w:t>
      </w:r>
    </w:p>
    <w:p w14:paraId="5D935C9F" w14:textId="4E9B78B5" w:rsidR="00A9757F" w:rsidRPr="009D63E5" w:rsidRDefault="00D64C5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9D63E5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="00E87FAA" w:rsidRPr="009D63E5">
        <w:rPr>
          <w:rFonts w:eastAsia="宋体"/>
          <w:color w:val="F79646" w:themeColor="accent6"/>
          <w:sz w:val="28"/>
          <w:szCs w:val="28"/>
          <w:lang w:eastAsia="zh-CN"/>
        </w:rPr>
        <w:t>问</w:t>
      </w:r>
      <w:r w:rsidRPr="009D63E5">
        <w:rPr>
          <w:rFonts w:eastAsia="宋体" w:hint="eastAsia"/>
          <w:color w:val="F79646" w:themeColor="accent6"/>
          <w:sz w:val="28"/>
          <w:szCs w:val="28"/>
          <w:lang w:eastAsia="zh-CN"/>
        </w:rPr>
        <w:t>：</w:t>
      </w:r>
      <w:r w:rsidR="00E87FAA" w:rsidRPr="009D63E5">
        <w:rPr>
          <w:rFonts w:eastAsia="宋体"/>
          <w:color w:val="F79646" w:themeColor="accent6"/>
          <w:sz w:val="28"/>
          <w:szCs w:val="28"/>
          <w:lang w:eastAsia="zh-CN"/>
        </w:rPr>
        <w:t>小孩，牙齿根大，把其他乳牙位置挤掉了，什么原因？</w:t>
      </w:r>
      <w:r w:rsidRPr="009D63E5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9AE0C46" w14:textId="547DABC2" w:rsidR="00191EEC" w:rsidRDefault="009D63E5" w:rsidP="00191EE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都是胃经的问题，为什么会挤掉呢？正常它是占据合理的位置。如果不正常了，膨胀了或者长歪了，把别的牙齿顶了，也是那个地方经脉不正，没法从正常的方向长出来，也没法长到合适的位置，它就会挤别的牙。其实也是你牙</w:t>
      </w:r>
      <w:r w:rsidR="00E87FAA" w:rsidRPr="0027328B">
        <w:rPr>
          <w:rFonts w:eastAsia="宋体"/>
          <w:sz w:val="28"/>
          <w:szCs w:val="28"/>
          <w:lang w:eastAsia="zh-CN"/>
        </w:rPr>
        <w:t>龈整</w:t>
      </w:r>
      <w:r w:rsidR="00143F1E" w:rsidRPr="0027328B">
        <w:rPr>
          <w:rFonts w:eastAsia="宋体" w:hint="eastAsia"/>
          <w:sz w:val="28"/>
          <w:szCs w:val="28"/>
          <w:lang w:eastAsia="zh-CN"/>
        </w:rPr>
        <w:t>个</w:t>
      </w:r>
      <w:r w:rsidR="00E87FAA">
        <w:rPr>
          <w:rFonts w:eastAsia="宋体"/>
          <w:sz w:val="28"/>
          <w:szCs w:val="28"/>
          <w:lang w:eastAsia="zh-CN"/>
        </w:rPr>
        <w:t>不展开</w:t>
      </w:r>
      <w:r w:rsidR="0056493F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展不开以后，空间也不够了，牙齿没有那么多地方，它就前扭后歪的，前一个</w:t>
      </w:r>
      <w:r w:rsidR="0056493F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后一个这样错着长，你觉得是他顶的，实际上</w:t>
      </w:r>
      <w:r w:rsidR="00143F1E">
        <w:rPr>
          <w:rFonts w:eastAsia="宋体" w:hint="eastAsia"/>
          <w:sz w:val="28"/>
          <w:szCs w:val="28"/>
          <w:lang w:eastAsia="zh-CN"/>
        </w:rPr>
        <w:t>是</w:t>
      </w:r>
      <w:r w:rsidR="00E87FAA">
        <w:rPr>
          <w:rFonts w:eastAsia="宋体"/>
          <w:sz w:val="28"/>
          <w:szCs w:val="28"/>
          <w:lang w:eastAsia="zh-CN"/>
        </w:rPr>
        <w:t>整个牙床这儿是紧绷在一起</w:t>
      </w:r>
      <w:r w:rsidR="00143F1E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展不开，所以也是调</w:t>
      </w:r>
      <w:r w:rsidR="00143F1E">
        <w:rPr>
          <w:rFonts w:eastAsia="宋体" w:hint="eastAsia"/>
          <w:sz w:val="28"/>
          <w:szCs w:val="28"/>
          <w:lang w:eastAsia="zh-CN"/>
        </w:rPr>
        <w:t>胃</w:t>
      </w:r>
      <w:r w:rsidR="00E87FAA">
        <w:rPr>
          <w:rFonts w:eastAsia="宋体"/>
          <w:sz w:val="28"/>
          <w:szCs w:val="28"/>
          <w:lang w:eastAsia="zh-CN"/>
        </w:rPr>
        <w:t>。小孩在青春期前</w:t>
      </w:r>
      <w:r w:rsidR="00191EEC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调起来</w:t>
      </w:r>
      <w:proofErr w:type="gramEnd"/>
      <w:r w:rsidR="00E87FAA">
        <w:rPr>
          <w:rFonts w:eastAsia="宋体"/>
          <w:sz w:val="28"/>
          <w:szCs w:val="28"/>
          <w:lang w:eastAsia="zh-CN"/>
        </w:rPr>
        <w:t>可能性都很高，一定要抓住孩子生长时期给孩子调</w:t>
      </w:r>
      <w:r w:rsidR="00191EEC">
        <w:rPr>
          <w:rFonts w:eastAsia="宋体" w:hint="eastAsia"/>
          <w:sz w:val="28"/>
          <w:szCs w:val="28"/>
          <w:lang w:eastAsia="zh-CN"/>
        </w:rPr>
        <w:t>。</w:t>
      </w:r>
    </w:p>
    <w:p w14:paraId="3AB53564" w14:textId="77777777" w:rsidR="00191EEC" w:rsidRPr="0027328B" w:rsidRDefault="00191EEC" w:rsidP="00191EE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27328B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27328B">
        <w:rPr>
          <w:rFonts w:eastAsia="宋体"/>
          <w:color w:val="F79646" w:themeColor="accent6"/>
          <w:sz w:val="28"/>
          <w:szCs w:val="28"/>
          <w:lang w:eastAsia="zh-CN"/>
        </w:rPr>
        <w:t>吸气发凉，牙齿敏感</w:t>
      </w:r>
      <w:r w:rsidRPr="0027328B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022B30AC" w14:textId="77777777" w:rsidR="00191EEC" w:rsidRDefault="00191EEC" w:rsidP="00191EE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191EEC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也是牙龈的问题，牙龈没有充足的气血来养护你的牙齿了以后，这个地方板结了，你吃酸甜冷热的都受不了，吸口空气也觉得凉，就是这个地方转不开了，转不开了以后那个地方牙龈整个是板结不通的，就跟一个人敏感一样，啥也受不了啊，你把它拓宽了，展开了，循环起来就好了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调胃经</w:t>
      </w:r>
      <w:r>
        <w:rPr>
          <w:rFonts w:eastAsia="宋体" w:hint="eastAsia"/>
          <w:sz w:val="28"/>
          <w:szCs w:val="28"/>
          <w:lang w:eastAsia="zh-CN"/>
        </w:rPr>
        <w:t>。</w:t>
      </w:r>
    </w:p>
    <w:p w14:paraId="3CB2E245" w14:textId="2B27FF71" w:rsidR="00191EEC" w:rsidRPr="00F330E9" w:rsidRDefault="00191EE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F330E9">
        <w:rPr>
          <w:rFonts w:eastAsia="宋体" w:hint="eastAsia"/>
          <w:color w:val="F79646" w:themeColor="accent6"/>
          <w:sz w:val="28"/>
          <w:szCs w:val="28"/>
          <w:lang w:eastAsia="zh-CN"/>
        </w:rPr>
        <w:lastRenderedPageBreak/>
        <w:t>（问：</w:t>
      </w:r>
      <w:r w:rsidR="00E87FAA" w:rsidRPr="00F330E9">
        <w:rPr>
          <w:rFonts w:eastAsia="宋体"/>
          <w:color w:val="F79646" w:themeColor="accent6"/>
          <w:sz w:val="28"/>
          <w:szCs w:val="28"/>
          <w:lang w:eastAsia="zh-CN"/>
        </w:rPr>
        <w:t>牙齿上有白点。</w:t>
      </w:r>
      <w:r w:rsidRPr="00F330E9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98AD1CC" w14:textId="0541747F" w:rsidR="00C107AB" w:rsidRDefault="00191EE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191EEC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你这个白点如果是异常的白点，其实也一样，就跟黑点差不多，它的气血不能平均的分</w:t>
      </w:r>
      <w:r w:rsidR="0056493F">
        <w:rPr>
          <w:rFonts w:eastAsia="宋体" w:hint="eastAsia"/>
          <w:sz w:val="28"/>
          <w:szCs w:val="28"/>
          <w:lang w:eastAsia="zh-CN"/>
        </w:rPr>
        <w:t>布</w:t>
      </w:r>
      <w:r w:rsidR="00E87FAA">
        <w:rPr>
          <w:rFonts w:eastAsia="宋体"/>
          <w:sz w:val="28"/>
          <w:szCs w:val="28"/>
          <w:lang w:eastAsia="zh-CN"/>
        </w:rPr>
        <w:t>开来。这个地方过不来以后，它可能会出现异常的白，那个地方就是有邪气不通了，不通了以后这儿出一点</w:t>
      </w:r>
      <w:r w:rsidR="0016144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那儿出一点</w:t>
      </w:r>
      <w:r w:rsidR="0016144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也是调</w:t>
      </w:r>
      <w:r w:rsidR="00161447">
        <w:rPr>
          <w:rFonts w:eastAsia="宋体" w:hint="eastAsia"/>
          <w:sz w:val="28"/>
          <w:szCs w:val="28"/>
          <w:lang w:eastAsia="zh-CN"/>
        </w:rPr>
        <w:t>胃</w:t>
      </w:r>
      <w:r w:rsidR="00E87FAA">
        <w:rPr>
          <w:rFonts w:eastAsia="宋体"/>
          <w:sz w:val="28"/>
          <w:szCs w:val="28"/>
          <w:lang w:eastAsia="zh-CN"/>
        </w:rPr>
        <w:t>。</w:t>
      </w:r>
    </w:p>
    <w:p w14:paraId="35519499" w14:textId="0AA7B52A" w:rsidR="00CD75D9" w:rsidRPr="0027328B" w:rsidRDefault="00F330E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27328B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27328B">
        <w:rPr>
          <w:rFonts w:eastAsia="宋体"/>
          <w:color w:val="F79646" w:themeColor="accent6"/>
          <w:sz w:val="28"/>
          <w:szCs w:val="28"/>
          <w:lang w:eastAsia="zh-CN"/>
        </w:rPr>
        <w:t>胳膊血管细</w:t>
      </w:r>
      <w:r w:rsidR="00CD75D9" w:rsidRPr="0027328B">
        <w:rPr>
          <w:rFonts w:eastAsia="宋体" w:hint="eastAsia"/>
          <w:color w:val="F79646" w:themeColor="accent6"/>
          <w:sz w:val="28"/>
          <w:szCs w:val="28"/>
          <w:lang w:eastAsia="zh-CN"/>
        </w:rPr>
        <w:t>，</w:t>
      </w:r>
      <w:r w:rsidR="00E87FAA" w:rsidRPr="0027328B">
        <w:rPr>
          <w:rFonts w:eastAsia="宋体"/>
          <w:color w:val="F79646" w:themeColor="accent6"/>
          <w:sz w:val="28"/>
          <w:szCs w:val="28"/>
          <w:lang w:eastAsia="zh-CN"/>
        </w:rPr>
        <w:t>能调理好吗？</w:t>
      </w:r>
      <w:r w:rsidRPr="0027328B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3D9F775F" w14:textId="3AFF00FF" w:rsidR="00C107AB" w:rsidRDefault="00F330E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F330E9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能啊，它为什么细？有东西压着它，压着它也是被压缩了，气血过不来这个地方板了以后，那不就越压越细。你把气调过来，它能转开了，自然就把</w:t>
      </w:r>
      <w:proofErr w:type="gramStart"/>
      <w:r w:rsidR="00E87FAA">
        <w:rPr>
          <w:rFonts w:eastAsia="宋体"/>
          <w:sz w:val="28"/>
          <w:szCs w:val="28"/>
          <w:lang w:eastAsia="zh-CN"/>
        </w:rPr>
        <w:t>它顶粗了</w:t>
      </w:r>
      <w:proofErr w:type="gramEnd"/>
      <w:r w:rsidR="00E87FAA">
        <w:rPr>
          <w:rFonts w:eastAsia="宋体"/>
          <w:sz w:val="28"/>
          <w:szCs w:val="28"/>
          <w:lang w:eastAsia="zh-CN"/>
        </w:rPr>
        <w:t>。</w:t>
      </w:r>
    </w:p>
    <w:p w14:paraId="0625E83D" w14:textId="592BE3D3" w:rsidR="00CD75D9" w:rsidRPr="00E62B5D" w:rsidRDefault="00FA18D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E62B5D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E62B5D">
        <w:rPr>
          <w:rFonts w:eastAsia="宋体"/>
          <w:color w:val="F79646" w:themeColor="accent6"/>
          <w:sz w:val="28"/>
          <w:szCs w:val="28"/>
          <w:lang w:eastAsia="zh-CN"/>
        </w:rPr>
        <w:t>小孩子蛀牙</w:t>
      </w:r>
      <w:r w:rsidRPr="00E62B5D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0B86F7AF" w14:textId="76A81A9C" w:rsidR="005759B1" w:rsidRDefault="00FA18DB" w:rsidP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FA18DB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蛀牙基本都是胃</w:t>
      </w:r>
      <w:r>
        <w:rPr>
          <w:rFonts w:eastAsia="宋体" w:hint="eastAsia"/>
          <w:sz w:val="28"/>
          <w:szCs w:val="28"/>
          <w:lang w:eastAsia="zh-CN"/>
        </w:rPr>
        <w:t>不好</w:t>
      </w:r>
      <w:r w:rsidR="00CD75D9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很</w:t>
      </w:r>
      <w:r w:rsidR="00CD75D9">
        <w:rPr>
          <w:rFonts w:eastAsia="宋体" w:hint="eastAsia"/>
          <w:sz w:val="28"/>
          <w:szCs w:val="28"/>
          <w:lang w:eastAsia="zh-CN"/>
        </w:rPr>
        <w:t>多</w:t>
      </w:r>
      <w:r w:rsidR="00E87FAA">
        <w:rPr>
          <w:rFonts w:eastAsia="宋体"/>
          <w:sz w:val="28"/>
          <w:szCs w:val="28"/>
          <w:lang w:eastAsia="zh-CN"/>
        </w:rPr>
        <w:t>人说孩子吃糖，有的人胃很好</w:t>
      </w:r>
      <w:r w:rsidR="00D273A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吃糖也没有蛀牙，有的不吃糖，还天天刷，照样有蛀牙，为什么</w:t>
      </w:r>
      <w:r w:rsidR="005759B1">
        <w:rPr>
          <w:rFonts w:eastAsia="宋体" w:hint="eastAsia"/>
          <w:sz w:val="28"/>
          <w:szCs w:val="28"/>
          <w:lang w:eastAsia="zh-CN"/>
        </w:rPr>
        <w:t>？</w:t>
      </w:r>
      <w:r w:rsidR="00E87FAA">
        <w:rPr>
          <w:rFonts w:eastAsia="宋体"/>
          <w:sz w:val="28"/>
          <w:szCs w:val="28"/>
          <w:lang w:eastAsia="zh-CN"/>
        </w:rPr>
        <w:t>也是胃气熏蒸的？浊气上来以后，把你的口腔环境造成了一个不正常的环境，就容易滋生这些细菌之类的，容易造成小孩龋齿。所以说你刷牙没用，你就调你的胃</w:t>
      </w:r>
      <w:r w:rsidR="005759B1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胃好以后</w:t>
      </w:r>
      <w:proofErr w:type="gramEnd"/>
      <w:r w:rsidR="00E87FAA">
        <w:rPr>
          <w:rFonts w:eastAsia="宋体"/>
          <w:sz w:val="28"/>
          <w:szCs w:val="28"/>
          <w:lang w:eastAsia="zh-CN"/>
        </w:rPr>
        <w:t>就不会再发生龋齿，</w:t>
      </w:r>
      <w:r w:rsidR="005759B1">
        <w:rPr>
          <w:rFonts w:eastAsia="宋体" w:hint="eastAsia"/>
          <w:sz w:val="28"/>
          <w:szCs w:val="28"/>
          <w:lang w:eastAsia="zh-CN"/>
        </w:rPr>
        <w:t>环境</w:t>
      </w:r>
      <w:r w:rsidR="00E87FAA">
        <w:rPr>
          <w:rFonts w:eastAsia="宋体"/>
          <w:sz w:val="28"/>
          <w:szCs w:val="28"/>
          <w:lang w:eastAsia="zh-CN"/>
        </w:rPr>
        <w:t>正常就没有细菌了</w:t>
      </w:r>
      <w:r w:rsidR="005759B1">
        <w:rPr>
          <w:rFonts w:eastAsia="宋体" w:hint="eastAsia"/>
          <w:sz w:val="28"/>
          <w:szCs w:val="28"/>
          <w:lang w:eastAsia="zh-CN"/>
        </w:rPr>
        <w:t>。</w:t>
      </w:r>
    </w:p>
    <w:p w14:paraId="1ABF738A" w14:textId="5E4134FB" w:rsidR="008D2977" w:rsidRPr="00560EAF" w:rsidRDefault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560EAF">
        <w:rPr>
          <w:rFonts w:eastAsia="宋体"/>
          <w:color w:val="F79646" w:themeColor="accent6"/>
          <w:sz w:val="28"/>
          <w:szCs w:val="28"/>
          <w:lang w:eastAsia="zh-CN"/>
        </w:rPr>
        <w:t>睡觉流口水</w:t>
      </w: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C95BA46" w14:textId="788CCE4F" w:rsidR="00C107AB" w:rsidRDefault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560EAF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睡觉流口水也是脾胃的事，脾胃不调，它水液代谢不正常，正常应该是上来收回去</w:t>
      </w:r>
      <w:r w:rsidR="008D297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上来收回去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一个非常好的循环，那他只能出不能进，就这个地方堵了回不去了，他就从嘴里流出来了。</w:t>
      </w:r>
    </w:p>
    <w:p w14:paraId="771802AB" w14:textId="6BAB28E2" w:rsidR="00C107AB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晚上人睡觉的时候，因为你的气收在里边</w:t>
      </w:r>
      <w:r w:rsidR="008D297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人是比较安静的，你气机展不开，所以淤滞会放大，就导致口水流的比较明显。白天你是活动着的，你</w:t>
      </w:r>
      <w:r w:rsidR="00D273A7">
        <w:rPr>
          <w:rFonts w:eastAsia="宋体"/>
          <w:sz w:val="28"/>
          <w:szCs w:val="28"/>
          <w:lang w:eastAsia="zh-CN"/>
        </w:rPr>
        <w:t>整个</w:t>
      </w:r>
      <w:r>
        <w:rPr>
          <w:rFonts w:eastAsia="宋体"/>
          <w:sz w:val="28"/>
          <w:szCs w:val="28"/>
          <w:lang w:eastAsia="zh-CN"/>
        </w:rPr>
        <w:t>气</w:t>
      </w:r>
      <w:r w:rsidR="008D2977">
        <w:rPr>
          <w:rFonts w:eastAsia="宋体" w:hint="eastAsia"/>
          <w:sz w:val="28"/>
          <w:szCs w:val="28"/>
          <w:lang w:eastAsia="zh-CN"/>
        </w:rPr>
        <w:t>机</w:t>
      </w:r>
      <w:r>
        <w:rPr>
          <w:rFonts w:eastAsia="宋体"/>
          <w:sz w:val="28"/>
          <w:szCs w:val="28"/>
          <w:lang w:eastAsia="zh-CN"/>
        </w:rPr>
        <w:t>是膨胀的。所以说即使脾胃不好，它可能也表现出流口水来。</w:t>
      </w:r>
    </w:p>
    <w:p w14:paraId="00844641" w14:textId="737D0DDC" w:rsidR="008D2977" w:rsidRPr="00560EAF" w:rsidRDefault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lastRenderedPageBreak/>
        <w:t>（问：</w:t>
      </w:r>
      <w:proofErr w:type="gramStart"/>
      <w:r w:rsidR="00E87FAA" w:rsidRPr="00560EAF">
        <w:rPr>
          <w:rFonts w:eastAsia="宋体"/>
          <w:color w:val="F79646" w:themeColor="accent6"/>
          <w:sz w:val="28"/>
          <w:szCs w:val="28"/>
          <w:lang w:eastAsia="zh-CN"/>
        </w:rPr>
        <w:t>底牙中间</w:t>
      </w:r>
      <w:proofErr w:type="gramEnd"/>
      <w:r w:rsidR="00E87FAA" w:rsidRPr="00560EAF">
        <w:rPr>
          <w:rFonts w:eastAsia="宋体"/>
          <w:color w:val="F79646" w:themeColor="accent6"/>
          <w:sz w:val="28"/>
          <w:szCs w:val="28"/>
          <w:lang w:eastAsia="zh-CN"/>
        </w:rPr>
        <w:t>一颗牙黑</w:t>
      </w:r>
      <w:r w:rsidR="008D2977"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。</w:t>
      </w: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23EB3779" w14:textId="0E5890B9" w:rsidR="008D2977" w:rsidRDefault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560EAF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反正你记住，中间的牙齿都是</w:t>
      </w:r>
      <w:r w:rsidR="008D2977">
        <w:rPr>
          <w:rFonts w:eastAsia="宋体" w:hint="eastAsia"/>
          <w:sz w:val="28"/>
          <w:szCs w:val="28"/>
          <w:lang w:eastAsia="zh-CN"/>
        </w:rPr>
        <w:t>胃经</w:t>
      </w:r>
      <w:r w:rsidR="00E87FAA">
        <w:rPr>
          <w:rFonts w:eastAsia="宋体"/>
          <w:sz w:val="28"/>
          <w:szCs w:val="28"/>
          <w:lang w:eastAsia="zh-CN"/>
        </w:rPr>
        <w:t>，两侧的是胆</w:t>
      </w:r>
      <w:r w:rsidR="008D2977">
        <w:rPr>
          <w:rFonts w:eastAsia="宋体" w:hint="eastAsia"/>
          <w:sz w:val="28"/>
          <w:szCs w:val="28"/>
          <w:lang w:eastAsia="zh-CN"/>
        </w:rPr>
        <w:t>经。</w:t>
      </w:r>
    </w:p>
    <w:p w14:paraId="6F2B41E5" w14:textId="2AC2724C" w:rsidR="00C107AB" w:rsidRPr="00560EAF" w:rsidRDefault="00560EA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560EAF">
        <w:rPr>
          <w:rFonts w:eastAsia="宋体"/>
          <w:color w:val="F79646" w:themeColor="accent6"/>
          <w:sz w:val="28"/>
          <w:szCs w:val="28"/>
          <w:lang w:eastAsia="zh-CN"/>
        </w:rPr>
        <w:t>七岁小孩子下排中间长两排牙。</w:t>
      </w:r>
      <w:r w:rsidRPr="00560EAF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1C222E26" w14:textId="50880786" w:rsidR="00795AC2" w:rsidRDefault="00505B9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505B9E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其实就是牙龈展不开了，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胃经缩了</w:t>
      </w:r>
      <w:proofErr w:type="gramEnd"/>
      <w:r w:rsidR="00E87FAA">
        <w:rPr>
          <w:rFonts w:eastAsia="宋体"/>
          <w:sz w:val="28"/>
          <w:szCs w:val="28"/>
          <w:lang w:eastAsia="zh-CN"/>
        </w:rPr>
        <w:t>，展不开以后，牙齿空间不够了，就从别的地方</w:t>
      </w:r>
      <w:proofErr w:type="gramStart"/>
      <w:r w:rsidR="00E87FAA">
        <w:rPr>
          <w:rFonts w:eastAsia="宋体"/>
          <w:sz w:val="28"/>
          <w:szCs w:val="28"/>
          <w:lang w:eastAsia="zh-CN"/>
        </w:rPr>
        <w:t>顶出来</w:t>
      </w:r>
      <w:proofErr w:type="gramEnd"/>
      <w:r w:rsidR="00E87FAA">
        <w:rPr>
          <w:rFonts w:eastAsia="宋体"/>
          <w:sz w:val="28"/>
          <w:szCs w:val="28"/>
          <w:lang w:eastAsia="zh-CN"/>
        </w:rPr>
        <w:t>了。还是给孩子健脾通胃</w:t>
      </w:r>
      <w:r w:rsidR="00795AC2">
        <w:rPr>
          <w:rFonts w:eastAsia="宋体" w:hint="eastAsia"/>
          <w:sz w:val="28"/>
          <w:szCs w:val="28"/>
          <w:lang w:eastAsia="zh-CN"/>
        </w:rPr>
        <w:t>。</w:t>
      </w:r>
    </w:p>
    <w:p w14:paraId="3AC71376" w14:textId="77777777" w:rsidR="00936D03" w:rsidRDefault="00505B9E" w:rsidP="00936D03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505B9E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505B9E">
        <w:rPr>
          <w:rFonts w:eastAsia="宋体"/>
          <w:color w:val="F79646" w:themeColor="accent6"/>
          <w:sz w:val="28"/>
          <w:szCs w:val="28"/>
          <w:lang w:eastAsia="zh-CN"/>
        </w:rPr>
        <w:t>睡觉磨牙</w:t>
      </w:r>
      <w:r w:rsidR="00795AC2" w:rsidRPr="00505B9E">
        <w:rPr>
          <w:rFonts w:eastAsia="宋体" w:hint="eastAsia"/>
          <w:color w:val="F79646" w:themeColor="accent6"/>
          <w:sz w:val="28"/>
          <w:szCs w:val="28"/>
          <w:lang w:eastAsia="zh-CN"/>
        </w:rPr>
        <w:t>。</w:t>
      </w:r>
      <w:r w:rsidRPr="00505B9E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7C5E6BF4" w14:textId="5A4DAA24" w:rsidR="00795AC2" w:rsidRPr="00936D03" w:rsidRDefault="00936D03" w:rsidP="00936D03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>
        <w:rPr>
          <w:rFonts w:eastAsia="宋体"/>
          <w:sz w:val="28"/>
          <w:szCs w:val="28"/>
          <w:lang w:eastAsia="zh-CN"/>
        </w:rPr>
        <w:t>磨牙</w:t>
      </w:r>
      <w:r w:rsidR="00E87FAA">
        <w:rPr>
          <w:rFonts w:eastAsia="宋体"/>
          <w:sz w:val="28"/>
          <w:szCs w:val="28"/>
          <w:lang w:eastAsia="zh-CN"/>
        </w:rPr>
        <w:t>也是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晚上睡着了以后，胃</w:t>
      </w:r>
      <w:r w:rsidR="00795AC2">
        <w:rPr>
          <w:rFonts w:eastAsia="宋体" w:hint="eastAsia"/>
          <w:sz w:val="28"/>
          <w:szCs w:val="28"/>
          <w:lang w:eastAsia="zh-CN"/>
        </w:rPr>
        <w:t>经</w:t>
      </w:r>
      <w:r w:rsidR="00E87FAA">
        <w:rPr>
          <w:rFonts w:eastAsia="宋体"/>
          <w:sz w:val="28"/>
          <w:szCs w:val="28"/>
          <w:lang w:eastAsia="zh-CN"/>
        </w:rPr>
        <w:t>收紧了</w:t>
      </w:r>
      <w:r w:rsidR="00795AC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嘴唇这就是胃经，也有肝经，它</w:t>
      </w:r>
      <w:proofErr w:type="gramStart"/>
      <w:r w:rsidR="00E87FAA">
        <w:rPr>
          <w:rFonts w:eastAsia="宋体"/>
          <w:sz w:val="28"/>
          <w:szCs w:val="28"/>
          <w:lang w:eastAsia="zh-CN"/>
        </w:rPr>
        <w:t>一</w:t>
      </w:r>
      <w:proofErr w:type="gramEnd"/>
      <w:r w:rsidR="00E87FAA">
        <w:rPr>
          <w:rFonts w:eastAsia="宋体"/>
          <w:sz w:val="28"/>
          <w:szCs w:val="28"/>
          <w:lang w:eastAsia="zh-CN"/>
        </w:rPr>
        <w:t>收紧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牙就不停的上下打架。因为晚上阳气都是往里回收的，所以睡觉的时候表现的特别明显。</w:t>
      </w:r>
    </w:p>
    <w:p w14:paraId="57A7994E" w14:textId="58E031DD" w:rsidR="00795AC2" w:rsidRPr="00941C89" w:rsidRDefault="00936D03" w:rsidP="00795AC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941C89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941C89">
        <w:rPr>
          <w:rFonts w:eastAsia="宋体"/>
          <w:color w:val="F79646" w:themeColor="accent6"/>
          <w:sz w:val="28"/>
          <w:szCs w:val="28"/>
          <w:lang w:eastAsia="zh-CN"/>
        </w:rPr>
        <w:t>打呼噜</w:t>
      </w:r>
      <w:r w:rsidR="00795AC2" w:rsidRPr="00941C89">
        <w:rPr>
          <w:rFonts w:eastAsia="宋体" w:hint="eastAsia"/>
          <w:color w:val="F79646" w:themeColor="accent6"/>
          <w:sz w:val="28"/>
          <w:szCs w:val="28"/>
          <w:lang w:eastAsia="zh-CN"/>
        </w:rPr>
        <w:t>。</w:t>
      </w:r>
      <w:r w:rsidRPr="00941C89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03153EC3" w14:textId="06D5FE8A" w:rsidR="00795AC2" w:rsidRDefault="00936D03" w:rsidP="00795AC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打呼噜是你气道不顺，咽喉这个地方，可能包括你的肺，这整个地方有阻碍，它不通了</w:t>
      </w:r>
      <w:r w:rsidR="00795AC2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扭了或者歪了。空气进进出出的，它就会发出声音，你就把这个地方气道打开了，系统健身以后，它通顺了以后，直直的进</w:t>
      </w:r>
      <w:r w:rsidR="00795AC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进去出来，它就不会有呼噜声</w:t>
      </w:r>
      <w:r w:rsidR="00795AC2">
        <w:rPr>
          <w:rFonts w:eastAsia="宋体" w:hint="eastAsia"/>
          <w:sz w:val="28"/>
          <w:szCs w:val="28"/>
          <w:lang w:eastAsia="zh-CN"/>
        </w:rPr>
        <w:t>。</w:t>
      </w:r>
    </w:p>
    <w:p w14:paraId="35D2C6A2" w14:textId="4311FD55" w:rsidR="00C107AB" w:rsidRPr="00941C89" w:rsidRDefault="005D189B" w:rsidP="00795AC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941C89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941C89">
        <w:rPr>
          <w:rFonts w:eastAsia="宋体"/>
          <w:color w:val="F79646" w:themeColor="accent6"/>
          <w:sz w:val="28"/>
          <w:szCs w:val="28"/>
          <w:lang w:eastAsia="zh-CN"/>
        </w:rPr>
        <w:t>青光眼能调整好吗？</w:t>
      </w:r>
      <w:r w:rsidRPr="00941C89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30855456" w14:textId="107A4E2B" w:rsidR="00887032" w:rsidRDefault="00941C89" w:rsidP="0088703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941C89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青光眼能啊，因为眼睛的经脉特别多，边上有胆经，里边还有肝经，上边是膀胱，下边是胃，只要有一个经脉不调，它在里边就会形成不正常的扭曲导致眼球变形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然后眼球得不到充足的供血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变形以后它就会造成各种眼病</w:t>
      </w:r>
      <w:r w:rsidR="0088703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近视</w:t>
      </w:r>
      <w:r w:rsidR="00887032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远视</w:t>
      </w:r>
      <w:r w:rsidR="00887032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散光</w:t>
      </w:r>
      <w:r w:rsidR="0088703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青光的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都一样，青光眼一般伴随着眼压高，为什么眼压会高？你经脉气顶上来</w:t>
      </w:r>
      <w:r w:rsidR="0088703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下不去了，顶在这你就难受，所以眼压会高</w:t>
      </w:r>
      <w:r w:rsidR="0088703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跟高血压差不多的原理</w:t>
      </w:r>
      <w:r w:rsidR="00887032">
        <w:rPr>
          <w:rFonts w:eastAsia="宋体" w:hint="eastAsia"/>
          <w:sz w:val="28"/>
          <w:szCs w:val="28"/>
          <w:lang w:eastAsia="zh-CN"/>
        </w:rPr>
        <w:t>。</w:t>
      </w:r>
    </w:p>
    <w:p w14:paraId="3512393A" w14:textId="7F178C77" w:rsidR="00941C89" w:rsidRPr="00AD4F5C" w:rsidRDefault="00941C89" w:rsidP="00941C8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AD4F5C" w:rsidRPr="00AD4F5C">
        <w:rPr>
          <w:rFonts w:eastAsia="宋体"/>
          <w:color w:val="F79646" w:themeColor="accent6"/>
          <w:sz w:val="28"/>
          <w:szCs w:val="28"/>
          <w:lang w:eastAsia="zh-CN"/>
        </w:rPr>
        <w:t>七岁</w:t>
      </w:r>
      <w:r w:rsidR="00AD4F5C"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小孩</w:t>
      </w:r>
      <w:r w:rsidR="00E87FAA" w:rsidRPr="00AD4F5C">
        <w:rPr>
          <w:rFonts w:eastAsia="宋体"/>
          <w:color w:val="F79646" w:themeColor="accent6"/>
          <w:sz w:val="28"/>
          <w:szCs w:val="28"/>
          <w:lang w:eastAsia="zh-CN"/>
        </w:rPr>
        <w:t>留疤了怎么办？</w:t>
      </w: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6DF17BFD" w14:textId="0D7B3A42" w:rsidR="00C107AB" w:rsidRDefault="00AD4F5C" w:rsidP="00941C89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你是哪个地方留疤了？你要看孩子这个留疤，如果是鼻头，这是胃</w:t>
      </w:r>
      <w:r w:rsidR="00BF4E24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两边是胆，他这个地方为什么会留疤？有可能他受伤以</w:t>
      </w:r>
      <w:r w:rsidR="00E87FAA">
        <w:rPr>
          <w:rFonts w:eastAsia="宋体"/>
          <w:sz w:val="28"/>
          <w:szCs w:val="28"/>
          <w:lang w:eastAsia="zh-CN"/>
        </w:rPr>
        <w:lastRenderedPageBreak/>
        <w:t>后，你可能用了凉的东西刺激他，导致气血过不来。还有可能是本身经脉就不通。他恢复了以后，那就有个坑，这种情况下，你就给他多按摩按摩，把那个地方多按摩一下，让气能过来，过来以后，就能把那个坑给他填平了。</w:t>
      </w:r>
    </w:p>
    <w:p w14:paraId="4A7B412F" w14:textId="77777777" w:rsidR="00BF4E24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如果孩子这个问题比较重，脾胃问题比较重，你就给孩子适当的用点产品</w:t>
      </w:r>
      <w:r w:rsidR="00BF4E24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遛娃，或者找咱们的诊所给调一下，把他的气通开</w:t>
      </w:r>
      <w:r w:rsidR="00BF4E24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通开了以后，他就不会有疤痕了。</w:t>
      </w:r>
    </w:p>
    <w:p w14:paraId="642E9224" w14:textId="7205D7C4" w:rsidR="00C107AB" w:rsidRPr="00AD4F5C" w:rsidRDefault="00AD4F5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AD4F5C">
        <w:rPr>
          <w:rFonts w:eastAsia="宋体"/>
          <w:color w:val="F79646" w:themeColor="accent6"/>
          <w:sz w:val="28"/>
          <w:szCs w:val="28"/>
          <w:lang w:eastAsia="zh-CN"/>
        </w:rPr>
        <w:t>小孩子十三岁了，龅牙可以改善。</w:t>
      </w: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69A96B62" w14:textId="4D66A2EE" w:rsidR="00C107AB" w:rsidRDefault="001905C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AD4F5C" w:rsidRPr="00AD4F5C">
        <w:rPr>
          <w:rFonts w:eastAsia="宋体" w:hint="eastAsia"/>
          <w:sz w:val="28"/>
          <w:szCs w:val="28"/>
          <w:lang w:eastAsia="zh-CN"/>
        </w:rPr>
        <w:t>七岁</w:t>
      </w:r>
      <w:r w:rsidR="00E87FAA">
        <w:rPr>
          <w:rFonts w:eastAsia="宋体"/>
          <w:sz w:val="28"/>
          <w:szCs w:val="28"/>
          <w:lang w:eastAsia="zh-CN"/>
        </w:rPr>
        <w:t>十三岁青春期之前都有改善的空间余地，你就给他按摩，然后锻炼脾胃这一块</w:t>
      </w:r>
      <w:r w:rsidR="00BF4E24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调顺了以后，他这个地方有的也会慢慢的往里边缩，会回去，你就给孩子用一用。因为如果</w:t>
      </w:r>
      <w:r w:rsidR="00810E1C">
        <w:rPr>
          <w:rFonts w:eastAsia="宋体" w:hint="eastAsia"/>
          <w:sz w:val="28"/>
          <w:szCs w:val="28"/>
          <w:lang w:eastAsia="zh-CN"/>
        </w:rPr>
        <w:t>你</w:t>
      </w:r>
      <w:r w:rsidR="00E87FAA">
        <w:rPr>
          <w:rFonts w:eastAsia="宋体"/>
          <w:sz w:val="28"/>
          <w:szCs w:val="28"/>
          <w:lang w:eastAsia="zh-CN"/>
        </w:rPr>
        <w:t>不动起来，他根本就不可能改善，动起来就有改善的希望。</w:t>
      </w:r>
    </w:p>
    <w:p w14:paraId="0B1C89A8" w14:textId="5019B898" w:rsidR="00BF4E24" w:rsidRPr="00AD4F5C" w:rsidRDefault="00AD4F5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AD4F5C">
        <w:rPr>
          <w:rFonts w:eastAsia="宋体"/>
          <w:color w:val="F79646" w:themeColor="accent6"/>
          <w:sz w:val="28"/>
          <w:szCs w:val="28"/>
          <w:lang w:eastAsia="zh-CN"/>
        </w:rPr>
        <w:t>长智齿怎么回事？</w:t>
      </w:r>
      <w:r w:rsidRPr="00AD4F5C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2389758E" w14:textId="165A7A59" w:rsidR="00C107AB" w:rsidRDefault="00810E1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智齿很简单的</w:t>
      </w:r>
      <w:r w:rsidR="00BF4E24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智齿就是一般成年以后，你心智成熟了，它才能长的。有的人长不出来，说明你发育还缺了最后一环，正常的智齿是</w:t>
      </w:r>
      <w:proofErr w:type="gramStart"/>
      <w:r w:rsidR="00E87FAA">
        <w:rPr>
          <w:rFonts w:eastAsia="宋体"/>
          <w:sz w:val="28"/>
          <w:szCs w:val="28"/>
          <w:lang w:eastAsia="zh-CN"/>
        </w:rPr>
        <w:t>要萌出来</w:t>
      </w:r>
      <w:proofErr w:type="gramEnd"/>
      <w:r w:rsidR="00E87FAA">
        <w:rPr>
          <w:rFonts w:eastAsia="宋体"/>
          <w:sz w:val="28"/>
          <w:szCs w:val="28"/>
          <w:lang w:eastAsia="zh-CN"/>
        </w:rPr>
        <w:t>的。当然很多人经脉不调，它长智齿的时候，那地方容易长歪或者出问题，还是要调经脉。</w:t>
      </w:r>
    </w:p>
    <w:p w14:paraId="199F3422" w14:textId="07F96777" w:rsidR="00BF4E24" w:rsidRDefault="00001C78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（</w:t>
      </w:r>
      <w:r w:rsidR="00E87FAA">
        <w:rPr>
          <w:rFonts w:eastAsia="宋体"/>
          <w:sz w:val="28"/>
          <w:szCs w:val="28"/>
          <w:lang w:eastAsia="zh-CN"/>
        </w:rPr>
        <w:t>燕子说她孩子的龅牙改善了很多，让孩子好好锻炼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经脉正了牙就正了。</w:t>
      </w:r>
      <w:r>
        <w:rPr>
          <w:rFonts w:eastAsia="宋体" w:hint="eastAsia"/>
          <w:sz w:val="28"/>
          <w:szCs w:val="28"/>
          <w:lang w:eastAsia="zh-CN"/>
        </w:rPr>
        <w:t>）</w:t>
      </w:r>
    </w:p>
    <w:p w14:paraId="0228C49B" w14:textId="77777777" w:rsidR="00497211" w:rsidRPr="00497211" w:rsidRDefault="0049721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497211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497211">
        <w:rPr>
          <w:rFonts w:eastAsia="宋体"/>
          <w:color w:val="F79646" w:themeColor="accent6"/>
          <w:sz w:val="28"/>
          <w:szCs w:val="28"/>
          <w:lang w:eastAsia="zh-CN"/>
        </w:rPr>
        <w:t>十三岁女孩感觉嘴唇有黑</w:t>
      </w:r>
      <w:r w:rsidRPr="00497211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26EA9375" w14:textId="1A6558B6" w:rsidR="0056243C" w:rsidRDefault="00497211" w:rsidP="0056243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bookmarkStart w:id="1" w:name="OLE_LINK2"/>
      <w:r>
        <w:rPr>
          <w:rFonts w:eastAsia="宋体" w:hint="eastAsia"/>
          <w:sz w:val="28"/>
          <w:szCs w:val="28"/>
          <w:lang w:eastAsia="zh-CN"/>
        </w:rPr>
        <w:t>坐看云起：</w:t>
      </w:r>
      <w:bookmarkEnd w:id="1"/>
      <w:r w:rsidR="00E87FAA">
        <w:rPr>
          <w:rFonts w:eastAsia="宋体"/>
          <w:sz w:val="28"/>
          <w:szCs w:val="28"/>
          <w:lang w:eastAsia="zh-CN"/>
        </w:rPr>
        <w:t>嘴唇黑是气血上不来，上不来以后，这儿有淤滞，就发黑</w:t>
      </w:r>
      <w:r w:rsidR="00042897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发灰或者发白，给孩子</w:t>
      </w:r>
      <w:r w:rsidR="00042897">
        <w:rPr>
          <w:rFonts w:eastAsia="宋体" w:hint="eastAsia"/>
          <w:sz w:val="28"/>
          <w:szCs w:val="28"/>
          <w:lang w:eastAsia="zh-CN"/>
        </w:rPr>
        <w:t>无余</w:t>
      </w:r>
      <w:r w:rsidR="00E87FAA">
        <w:rPr>
          <w:rFonts w:eastAsia="宋体"/>
          <w:sz w:val="28"/>
          <w:szCs w:val="28"/>
          <w:lang w:eastAsia="zh-CN"/>
        </w:rPr>
        <w:t>一下唇周</w:t>
      </w:r>
      <w:r w:rsidR="0004289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然后重点</w:t>
      </w:r>
      <w:proofErr w:type="gramStart"/>
      <w:r w:rsidR="00E87FAA">
        <w:rPr>
          <w:rFonts w:eastAsia="宋体"/>
          <w:sz w:val="28"/>
          <w:szCs w:val="28"/>
          <w:lang w:eastAsia="zh-CN"/>
        </w:rPr>
        <w:t>调孩子</w:t>
      </w:r>
      <w:proofErr w:type="gramEnd"/>
      <w:r w:rsidR="00E87FAA">
        <w:rPr>
          <w:rFonts w:eastAsia="宋体"/>
          <w:sz w:val="28"/>
          <w:szCs w:val="28"/>
          <w:lang w:eastAsia="zh-CN"/>
        </w:rPr>
        <w:t>的脾胃。现在小孩脾胃基本都有问题，调开了以后气血上来颜色就正常了，红润了。</w:t>
      </w:r>
    </w:p>
    <w:p w14:paraId="217326ED" w14:textId="77777777" w:rsidR="0056243C" w:rsidRPr="0005365B" w:rsidRDefault="0056243C" w:rsidP="0056243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lastRenderedPageBreak/>
        <w:t>（</w:t>
      </w:r>
      <w:r w:rsidR="00E87FAA" w:rsidRPr="0005365B">
        <w:rPr>
          <w:rFonts w:eastAsia="宋体"/>
          <w:color w:val="F79646" w:themeColor="accent6"/>
          <w:sz w:val="28"/>
          <w:szCs w:val="28"/>
          <w:lang w:eastAsia="zh-CN"/>
        </w:rPr>
        <w:t>做什么动作</w:t>
      </w: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t>？）</w:t>
      </w:r>
    </w:p>
    <w:p w14:paraId="32445D77" w14:textId="7880F712" w:rsidR="00C107AB" w:rsidRDefault="0056243C" w:rsidP="0056243C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动作的话，调理脾胃的。刚才刘叶梅说了，多拉前面的阳明胃经，小孩</w:t>
      </w:r>
      <w:proofErr w:type="gramStart"/>
      <w:r w:rsidR="0005365B">
        <w:rPr>
          <w:rFonts w:eastAsia="宋体" w:hint="eastAsia"/>
          <w:sz w:val="28"/>
          <w:szCs w:val="28"/>
          <w:lang w:eastAsia="zh-CN"/>
        </w:rPr>
        <w:t>有</w:t>
      </w:r>
      <w:r w:rsidR="00E87FAA">
        <w:rPr>
          <w:rFonts w:eastAsia="宋体"/>
          <w:sz w:val="28"/>
          <w:szCs w:val="28"/>
          <w:lang w:eastAsia="zh-CN"/>
        </w:rPr>
        <w:t>拉</w:t>
      </w:r>
      <w:r w:rsidR="00042897">
        <w:rPr>
          <w:rFonts w:eastAsia="宋体" w:hint="eastAsia"/>
          <w:sz w:val="28"/>
          <w:szCs w:val="28"/>
          <w:lang w:eastAsia="zh-CN"/>
        </w:rPr>
        <w:t>伏</w:t>
      </w:r>
      <w:r w:rsidR="00E87FAA">
        <w:rPr>
          <w:rFonts w:eastAsia="宋体"/>
          <w:sz w:val="28"/>
          <w:szCs w:val="28"/>
          <w:lang w:eastAsia="zh-CN"/>
        </w:rPr>
        <w:t>梁</w:t>
      </w:r>
      <w:proofErr w:type="gramEnd"/>
      <w:r w:rsidR="00E87FAA">
        <w:rPr>
          <w:rFonts w:eastAsia="宋体"/>
          <w:sz w:val="28"/>
          <w:szCs w:val="28"/>
          <w:lang w:eastAsia="zh-CN"/>
        </w:rPr>
        <w:t>的动作，大人立式拉腹的动作</w:t>
      </w:r>
      <w:r w:rsidR="000C36B1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效果都很好，把阳明经拉开了</w:t>
      </w:r>
      <w:r w:rsidR="0004289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平举高抬腿</w:t>
      </w:r>
      <w:proofErr w:type="gramStart"/>
      <w:r w:rsidR="00E87FAA">
        <w:rPr>
          <w:rFonts w:eastAsia="宋体"/>
          <w:sz w:val="28"/>
          <w:szCs w:val="28"/>
          <w:lang w:eastAsia="zh-CN"/>
        </w:rPr>
        <w:t>也是拉胃经</w:t>
      </w:r>
      <w:proofErr w:type="gramEnd"/>
      <w:r w:rsidR="00E87FAA">
        <w:rPr>
          <w:rFonts w:eastAsia="宋体"/>
          <w:sz w:val="28"/>
          <w:szCs w:val="28"/>
          <w:lang w:eastAsia="zh-CN"/>
        </w:rPr>
        <w:t>的</w:t>
      </w:r>
      <w:r w:rsidR="00042897">
        <w:rPr>
          <w:rFonts w:eastAsia="宋体" w:hint="eastAsia"/>
          <w:sz w:val="28"/>
          <w:szCs w:val="28"/>
          <w:lang w:eastAsia="zh-CN"/>
        </w:rPr>
        <w:t>，利</w:t>
      </w:r>
      <w:r w:rsidR="00E87FAA">
        <w:rPr>
          <w:rFonts w:eastAsia="宋体"/>
          <w:sz w:val="28"/>
          <w:szCs w:val="28"/>
          <w:lang w:eastAsia="zh-CN"/>
        </w:rPr>
        <w:t>胃，建议您系统的锻炼，然后多方位的调整</w:t>
      </w:r>
      <w:r w:rsidR="00042897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很快就会改善。</w:t>
      </w:r>
    </w:p>
    <w:p w14:paraId="36935B91" w14:textId="4B3B6011" w:rsidR="00A438DC" w:rsidRPr="000C36B1" w:rsidRDefault="000C36B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C36B1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0C36B1">
        <w:rPr>
          <w:rFonts w:eastAsia="宋体"/>
          <w:color w:val="F79646" w:themeColor="accent6"/>
          <w:sz w:val="28"/>
          <w:szCs w:val="28"/>
          <w:lang w:eastAsia="zh-CN"/>
        </w:rPr>
        <w:t>咽喉周围好多小疙瘩是怎么回事？</w:t>
      </w:r>
      <w:r w:rsidRPr="000C36B1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03C2614C" w14:textId="5F4236A6" w:rsidR="00C107AB" w:rsidRDefault="000C36B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0C36B1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咽喉周围你是外边还是里边，咽喉这个地方很多经脉经过，但是它这个肝经，因为狭窄的通道基本都是肝经所主。如果说你这的不管是里边还是外边特别多，基本上是肝胆的问题。你肝胆，你这个人情绪抑郁，这个肝胆经不开的话，就容易积在这些狭窄的通道这，然后这边就以疙瘩的形式表现出来，好好调肝胆脾胃。</w:t>
      </w:r>
    </w:p>
    <w:p w14:paraId="26FFBEAC" w14:textId="23A078DF" w:rsidR="00A438DC" w:rsidRPr="000C36B1" w:rsidRDefault="000C36B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C36B1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0C36B1">
        <w:rPr>
          <w:rFonts w:eastAsia="宋体"/>
          <w:color w:val="F79646" w:themeColor="accent6"/>
          <w:sz w:val="28"/>
          <w:szCs w:val="28"/>
          <w:lang w:eastAsia="zh-CN"/>
        </w:rPr>
        <w:t>飞蚊症</w:t>
      </w:r>
      <w:r w:rsidRPr="000C36B1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7FA5E3E" w14:textId="43FB8502" w:rsidR="00C107AB" w:rsidRDefault="000C36B1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0C36B1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飞蚊症一般的就是说眼睛觉得前面有小黑点</w:t>
      </w:r>
      <w:r w:rsidR="00A438DC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看东西</w:t>
      </w:r>
      <w:r w:rsidR="00A438DC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实际上就是你供血不足了，供血不足以后，有的地方能看清，有的地方看不清，看不清的地方就小黑点</w:t>
      </w:r>
      <w:r w:rsidR="00A438DC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供血不足了。刚才跟青光眼一样，里边很多经脉失调了，失调了以后气血上不来，</w:t>
      </w:r>
      <w:proofErr w:type="gramStart"/>
      <w:r w:rsidR="00E87FAA">
        <w:rPr>
          <w:rFonts w:eastAsia="宋体"/>
          <w:sz w:val="28"/>
          <w:szCs w:val="28"/>
          <w:lang w:eastAsia="zh-CN"/>
        </w:rPr>
        <w:t>眼得血</w:t>
      </w:r>
      <w:proofErr w:type="gramEnd"/>
      <w:r w:rsidR="00E87FAA">
        <w:rPr>
          <w:rFonts w:eastAsia="宋体"/>
          <w:sz w:val="28"/>
          <w:szCs w:val="28"/>
          <w:lang w:eastAsia="zh-CN"/>
        </w:rPr>
        <w:t>能</w:t>
      </w:r>
      <w:r w:rsidR="00FB5C44">
        <w:rPr>
          <w:rFonts w:eastAsia="宋体" w:hint="eastAsia"/>
          <w:sz w:val="28"/>
          <w:szCs w:val="28"/>
          <w:lang w:eastAsia="zh-CN"/>
        </w:rPr>
        <w:t>视</w:t>
      </w:r>
      <w:r w:rsidR="00E87FAA">
        <w:rPr>
          <w:rFonts w:eastAsia="宋体"/>
          <w:sz w:val="28"/>
          <w:szCs w:val="28"/>
          <w:lang w:eastAsia="zh-CN"/>
        </w:rPr>
        <w:t>，你眼睛得到气血就能看东西，看不清</w:t>
      </w:r>
      <w:r w:rsidR="00E87FAA" w:rsidRPr="0005365B">
        <w:rPr>
          <w:rFonts w:eastAsia="宋体"/>
          <w:sz w:val="28"/>
          <w:szCs w:val="28"/>
          <w:lang w:eastAsia="zh-CN"/>
        </w:rPr>
        <w:t>就调经</w:t>
      </w:r>
      <w:r w:rsidR="00FB5C44" w:rsidRPr="0005365B">
        <w:rPr>
          <w:rFonts w:eastAsia="宋体" w:hint="eastAsia"/>
          <w:sz w:val="28"/>
          <w:szCs w:val="28"/>
          <w:lang w:eastAsia="zh-CN"/>
        </w:rPr>
        <w:t>脉</w:t>
      </w:r>
      <w:r w:rsidR="00A438DC" w:rsidRPr="0005365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调你的肝胆</w:t>
      </w:r>
      <w:r w:rsidR="00FB5C44">
        <w:rPr>
          <w:rFonts w:eastAsia="宋体" w:hint="eastAsia"/>
          <w:sz w:val="28"/>
          <w:szCs w:val="28"/>
          <w:lang w:eastAsia="zh-CN"/>
        </w:rPr>
        <w:t>脾</w:t>
      </w:r>
      <w:r w:rsidR="00E87FAA">
        <w:rPr>
          <w:rFonts w:eastAsia="宋体"/>
          <w:sz w:val="28"/>
          <w:szCs w:val="28"/>
          <w:lang w:eastAsia="zh-CN"/>
        </w:rPr>
        <w:t>胃，梳理</w:t>
      </w:r>
      <w:r w:rsidR="00FB5C44">
        <w:rPr>
          <w:rFonts w:eastAsia="宋体" w:hint="eastAsia"/>
          <w:sz w:val="28"/>
          <w:szCs w:val="28"/>
          <w:lang w:eastAsia="zh-CN"/>
        </w:rPr>
        <w:t>这</w:t>
      </w:r>
      <w:r w:rsidR="00E87FAA">
        <w:rPr>
          <w:rFonts w:eastAsia="宋体"/>
          <w:sz w:val="28"/>
          <w:szCs w:val="28"/>
          <w:lang w:eastAsia="zh-CN"/>
        </w:rPr>
        <w:t>儿，然后按摩一下眼周好。</w:t>
      </w:r>
    </w:p>
    <w:p w14:paraId="432A8D6C" w14:textId="01AB0747" w:rsidR="00FB5C44" w:rsidRPr="0005365B" w:rsidRDefault="00FB5C44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05365B">
        <w:rPr>
          <w:rFonts w:eastAsia="宋体"/>
          <w:color w:val="F79646" w:themeColor="accent6"/>
          <w:sz w:val="28"/>
          <w:szCs w:val="28"/>
          <w:lang w:eastAsia="zh-CN"/>
        </w:rPr>
        <w:t>十岁孩子地包天</w:t>
      </w: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D599BFC" w14:textId="232A67D5" w:rsidR="00C546DA" w:rsidRDefault="008C4B5A" w:rsidP="00E83E8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8C4B5A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地包天是你的中上焦没有展开，下</w:t>
      </w:r>
      <w:r w:rsidR="00E83E8A">
        <w:rPr>
          <w:rFonts w:eastAsia="宋体" w:hint="eastAsia"/>
          <w:sz w:val="28"/>
          <w:szCs w:val="28"/>
          <w:lang w:eastAsia="zh-CN"/>
        </w:rPr>
        <w:t>焦</w:t>
      </w:r>
      <w:r w:rsidR="00E87FAA">
        <w:rPr>
          <w:rFonts w:eastAsia="宋体"/>
          <w:sz w:val="28"/>
          <w:szCs w:val="28"/>
          <w:lang w:eastAsia="zh-CN"/>
        </w:rPr>
        <w:t>正常了</w:t>
      </w:r>
      <w:r w:rsidR="00E83E8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但是中</w:t>
      </w:r>
      <w:r w:rsidR="00A438DC">
        <w:rPr>
          <w:rFonts w:eastAsia="宋体" w:hint="eastAsia"/>
          <w:sz w:val="28"/>
          <w:szCs w:val="28"/>
          <w:lang w:eastAsia="zh-CN"/>
        </w:rPr>
        <w:t>上焦</w:t>
      </w:r>
      <w:r w:rsidR="00E87FAA">
        <w:rPr>
          <w:rFonts w:eastAsia="宋体"/>
          <w:sz w:val="28"/>
          <w:szCs w:val="28"/>
          <w:lang w:eastAsia="zh-CN"/>
        </w:rPr>
        <w:t>窝在里边，然后就显得你下焦特别</w:t>
      </w:r>
      <w:r w:rsidR="00E83E8A">
        <w:rPr>
          <w:rFonts w:eastAsia="宋体" w:hint="eastAsia"/>
          <w:sz w:val="28"/>
          <w:szCs w:val="28"/>
          <w:lang w:eastAsia="zh-CN"/>
        </w:rPr>
        <w:t>大，</w:t>
      </w:r>
      <w:r w:rsidR="00E87FAA">
        <w:rPr>
          <w:rFonts w:eastAsia="宋体"/>
          <w:sz w:val="28"/>
          <w:szCs w:val="28"/>
          <w:lang w:eastAsia="zh-CN"/>
        </w:rPr>
        <w:t>中下</w:t>
      </w:r>
      <w:r w:rsidR="00A438DC">
        <w:rPr>
          <w:rFonts w:eastAsia="宋体" w:hint="eastAsia"/>
          <w:sz w:val="28"/>
          <w:szCs w:val="28"/>
          <w:lang w:eastAsia="zh-CN"/>
        </w:rPr>
        <w:t>焦</w:t>
      </w:r>
      <w:r w:rsidR="00E87FAA">
        <w:rPr>
          <w:rFonts w:eastAsia="宋体"/>
          <w:sz w:val="28"/>
          <w:szCs w:val="28"/>
          <w:lang w:eastAsia="zh-CN"/>
        </w:rPr>
        <w:t>展不开，这孩子一般阳气不足，干啥都没有</w:t>
      </w:r>
      <w:r w:rsidR="00E83E8A">
        <w:rPr>
          <w:rFonts w:eastAsia="宋体" w:hint="eastAsia"/>
          <w:sz w:val="28"/>
          <w:szCs w:val="28"/>
          <w:lang w:eastAsia="zh-CN"/>
        </w:rPr>
        <w:t>兴致</w:t>
      </w:r>
      <w:r w:rsidR="00E87FAA">
        <w:rPr>
          <w:rFonts w:eastAsia="宋体"/>
          <w:sz w:val="28"/>
          <w:szCs w:val="28"/>
          <w:lang w:eastAsia="zh-CN"/>
        </w:rPr>
        <w:t>，没有动力。给孩子也是调中焦</w:t>
      </w:r>
      <w:r w:rsidR="00E83E8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开上焦</w:t>
      </w:r>
      <w:r w:rsidR="00E83E8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锻炼，然后加咱们的产品，大点的孩子跟着大人做健身，小孩就多出去玩，或者再大一点送咱们的夏令营，都很好。然后加上咱们的产品，</w:t>
      </w:r>
      <w:r w:rsidR="00E87FAA">
        <w:rPr>
          <w:rFonts w:eastAsia="宋体"/>
          <w:sz w:val="28"/>
          <w:szCs w:val="28"/>
          <w:lang w:eastAsia="zh-CN"/>
        </w:rPr>
        <w:lastRenderedPageBreak/>
        <w:t>慢慢的让他把中</w:t>
      </w:r>
      <w:r w:rsidR="00C546DA">
        <w:rPr>
          <w:rFonts w:eastAsia="宋体" w:hint="eastAsia"/>
          <w:sz w:val="28"/>
          <w:szCs w:val="28"/>
          <w:lang w:eastAsia="zh-CN"/>
        </w:rPr>
        <w:t>上焦</w:t>
      </w:r>
      <w:r w:rsidR="00E87FAA">
        <w:rPr>
          <w:rFonts w:eastAsia="宋体"/>
          <w:sz w:val="28"/>
          <w:szCs w:val="28"/>
          <w:lang w:eastAsia="zh-CN"/>
        </w:rPr>
        <w:t>打开以后，他这个地方</w:t>
      </w:r>
      <w:r w:rsidR="00E83E8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上面就展开了</w:t>
      </w:r>
      <w:r w:rsidR="00C546DA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展开以后，孩子阳气就出来</w:t>
      </w:r>
      <w:r w:rsidR="00C546DA">
        <w:rPr>
          <w:rFonts w:eastAsia="宋体" w:hint="eastAsia"/>
          <w:sz w:val="28"/>
          <w:szCs w:val="28"/>
          <w:lang w:eastAsia="zh-CN"/>
        </w:rPr>
        <w:t>。</w:t>
      </w:r>
    </w:p>
    <w:p w14:paraId="5A63308B" w14:textId="7218930E" w:rsidR="006434E2" w:rsidRPr="0005365B" w:rsidRDefault="001C376F" w:rsidP="00C546D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t>（问：</w:t>
      </w:r>
      <w:r w:rsidR="00E87FAA" w:rsidRPr="0005365B">
        <w:rPr>
          <w:rFonts w:eastAsia="宋体"/>
          <w:color w:val="F79646" w:themeColor="accent6"/>
          <w:sz w:val="28"/>
          <w:szCs w:val="28"/>
          <w:lang w:eastAsia="zh-CN"/>
        </w:rPr>
        <w:t>癫痫</w:t>
      </w:r>
      <w:r w:rsidRPr="0005365B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1C15330D" w14:textId="2CDE2282" w:rsidR="00C107AB" w:rsidRDefault="001C376F" w:rsidP="006434E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 w:rsidRPr="001C376F">
        <w:rPr>
          <w:rFonts w:eastAsia="宋体" w:hint="eastAsia"/>
          <w:sz w:val="28"/>
          <w:szCs w:val="28"/>
          <w:lang w:eastAsia="zh-CN"/>
        </w:rPr>
        <w:t>坐看云起：</w:t>
      </w:r>
      <w:r w:rsidR="00E87FAA">
        <w:rPr>
          <w:rFonts w:eastAsia="宋体"/>
          <w:sz w:val="28"/>
          <w:szCs w:val="28"/>
          <w:lang w:eastAsia="zh-CN"/>
        </w:rPr>
        <w:t>癫痫，我</w:t>
      </w:r>
      <w:proofErr w:type="gramStart"/>
      <w:r w:rsidR="00E87FAA">
        <w:rPr>
          <w:rFonts w:eastAsia="宋体"/>
          <w:sz w:val="28"/>
          <w:szCs w:val="28"/>
          <w:lang w:eastAsia="zh-CN"/>
        </w:rPr>
        <w:t>给简单</w:t>
      </w:r>
      <w:proofErr w:type="gramEnd"/>
      <w:r w:rsidR="00E87FAA">
        <w:rPr>
          <w:rFonts w:eastAsia="宋体"/>
          <w:sz w:val="28"/>
          <w:szCs w:val="28"/>
          <w:lang w:eastAsia="zh-CN"/>
        </w:rPr>
        <w:t>说一下。癫痫这个如果是先天的</w:t>
      </w:r>
      <w:r w:rsidR="0005365B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是妈妈怀孕的时候生大气了，孩子气顶在上边，到后天以后容易发作。后天一般是受到惊吓或者肝胆脾胃不通了</w:t>
      </w:r>
      <w:r w:rsidR="006434E2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不通了以后他发作起来经脉一撑一顿往里一回缩，然后就出现一些抽搐的症状。这个问题除了健身以外，如果比较严重，我建议到</w:t>
      </w:r>
      <w:r w:rsidR="00F81B45">
        <w:rPr>
          <w:rFonts w:eastAsia="宋体"/>
          <w:sz w:val="28"/>
          <w:szCs w:val="28"/>
          <w:lang w:eastAsia="zh-CN"/>
        </w:rPr>
        <w:t>得明</w:t>
      </w:r>
      <w:r w:rsidR="00E87FAA">
        <w:rPr>
          <w:rFonts w:eastAsia="宋体"/>
          <w:sz w:val="28"/>
          <w:szCs w:val="28"/>
          <w:lang w:eastAsia="zh-CN"/>
        </w:rPr>
        <w:t>诊所找中医师给孩子调理一下，日常保健以</w:t>
      </w:r>
      <w:proofErr w:type="gramStart"/>
      <w:r w:rsidR="006434E2">
        <w:rPr>
          <w:rFonts w:eastAsia="宋体" w:hint="eastAsia"/>
          <w:sz w:val="28"/>
          <w:szCs w:val="28"/>
          <w:lang w:eastAsia="zh-CN"/>
        </w:rPr>
        <w:t>遛</w:t>
      </w:r>
      <w:r w:rsidR="00E87FAA">
        <w:rPr>
          <w:rFonts w:eastAsia="宋体"/>
          <w:sz w:val="28"/>
          <w:szCs w:val="28"/>
          <w:lang w:eastAsia="zh-CN"/>
        </w:rPr>
        <w:t>娃和喝产品</w:t>
      </w:r>
      <w:proofErr w:type="gramEnd"/>
      <w:r w:rsidR="00E87FAA">
        <w:rPr>
          <w:rFonts w:eastAsia="宋体"/>
          <w:sz w:val="28"/>
          <w:szCs w:val="28"/>
          <w:lang w:eastAsia="zh-CN"/>
        </w:rPr>
        <w:t>为主，把孩子的经脉调开以后，自然的这些癫痫就会消失。</w:t>
      </w:r>
    </w:p>
    <w:p w14:paraId="202C6EF7" w14:textId="77777777" w:rsidR="006434E2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关于这个问题，我就给大家</w:t>
      </w:r>
      <w:proofErr w:type="gramStart"/>
      <w:r>
        <w:rPr>
          <w:rFonts w:eastAsia="宋体"/>
          <w:sz w:val="28"/>
          <w:szCs w:val="28"/>
          <w:lang w:eastAsia="zh-CN"/>
        </w:rPr>
        <w:t>答这些</w:t>
      </w:r>
      <w:proofErr w:type="gramEnd"/>
      <w:r>
        <w:rPr>
          <w:rFonts w:eastAsia="宋体"/>
          <w:sz w:val="28"/>
          <w:szCs w:val="28"/>
          <w:lang w:eastAsia="zh-CN"/>
        </w:rPr>
        <w:t>吧。</w:t>
      </w:r>
    </w:p>
    <w:p w14:paraId="7C2DEFFF" w14:textId="3CCDEEC3" w:rsidR="003F66AF" w:rsidRDefault="00F81B45" w:rsidP="006A46D6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E87FAA">
        <w:rPr>
          <w:rFonts w:eastAsia="宋体"/>
          <w:sz w:val="28"/>
          <w:szCs w:val="28"/>
          <w:lang w:eastAsia="zh-CN"/>
        </w:rPr>
        <w:t>非常感谢您的分享和答疑。我给大家简单的聊一下</w:t>
      </w:r>
      <w:r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刚刚我听了这么多，收获最大的就是坐看云起师姐说咱们的健身跟别的健身不一样，它是调大气，只要我们身体的大气转起来，</w:t>
      </w:r>
      <w:r w:rsidR="006A46D6">
        <w:rPr>
          <w:rFonts w:eastAsia="宋体" w:hint="eastAsia"/>
          <w:sz w:val="28"/>
          <w:szCs w:val="28"/>
          <w:lang w:eastAsia="zh-CN"/>
        </w:rPr>
        <w:t>一好</w:t>
      </w:r>
      <w:r w:rsidR="006F4086">
        <w:rPr>
          <w:rFonts w:eastAsia="宋体" w:hint="eastAsia"/>
          <w:sz w:val="28"/>
          <w:szCs w:val="28"/>
          <w:lang w:eastAsia="zh-CN"/>
        </w:rPr>
        <w:t>百</w:t>
      </w:r>
      <w:r w:rsidR="006A46D6">
        <w:rPr>
          <w:rFonts w:eastAsia="宋体" w:hint="eastAsia"/>
          <w:sz w:val="28"/>
          <w:szCs w:val="28"/>
          <w:lang w:eastAsia="zh-CN"/>
        </w:rPr>
        <w:t>好，</w:t>
      </w:r>
      <w:r w:rsidR="00E87FAA">
        <w:rPr>
          <w:rFonts w:eastAsia="宋体"/>
          <w:sz w:val="28"/>
          <w:szCs w:val="28"/>
          <w:lang w:eastAsia="zh-CN"/>
        </w:rPr>
        <w:t>你身体上的很多小毛病，比</w:t>
      </w:r>
      <w:r>
        <w:rPr>
          <w:rFonts w:eastAsia="宋体" w:hint="eastAsia"/>
          <w:sz w:val="28"/>
          <w:szCs w:val="28"/>
          <w:lang w:eastAsia="zh-CN"/>
        </w:rPr>
        <w:t>如</w:t>
      </w:r>
      <w:r w:rsidR="00E87FAA">
        <w:rPr>
          <w:rFonts w:eastAsia="宋体"/>
          <w:sz w:val="28"/>
          <w:szCs w:val="28"/>
          <w:lang w:eastAsia="zh-CN"/>
        </w:rPr>
        <w:t>脾胃不舒服</w:t>
      </w:r>
      <w:r w:rsidR="003F66AF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失眠</w:t>
      </w:r>
      <w:r w:rsidR="006A46D6">
        <w:rPr>
          <w:rFonts w:eastAsia="宋体" w:hint="eastAsia"/>
          <w:sz w:val="28"/>
          <w:szCs w:val="28"/>
          <w:lang w:eastAsia="zh-CN"/>
        </w:rPr>
        <w:t>。像我</w:t>
      </w:r>
      <w:r w:rsidR="00E87FAA">
        <w:rPr>
          <w:rFonts w:eastAsia="宋体"/>
          <w:sz w:val="28"/>
          <w:szCs w:val="28"/>
          <w:lang w:eastAsia="zh-CN"/>
        </w:rPr>
        <w:t>月子病</w:t>
      </w:r>
      <w:r w:rsidR="006A46D6">
        <w:rPr>
          <w:rFonts w:eastAsia="宋体" w:hint="eastAsia"/>
          <w:sz w:val="28"/>
          <w:szCs w:val="28"/>
          <w:lang w:eastAsia="zh-CN"/>
        </w:rPr>
        <w:t>和</w:t>
      </w:r>
      <w:r w:rsidR="00E87FAA">
        <w:rPr>
          <w:rFonts w:eastAsia="宋体"/>
          <w:sz w:val="28"/>
          <w:szCs w:val="28"/>
          <w:lang w:eastAsia="zh-CN"/>
        </w:rPr>
        <w:t>乳腺纤维瘤。我本来就没想着治乳腺纤维瘤，当时因为月子病比较困扰我，我就想着月子病治好了，谁知道</w:t>
      </w:r>
      <w:r w:rsidR="003F66AF">
        <w:rPr>
          <w:rFonts w:eastAsia="宋体" w:hint="eastAsia"/>
          <w:sz w:val="28"/>
          <w:szCs w:val="28"/>
          <w:lang w:eastAsia="zh-CN"/>
        </w:rPr>
        <w:t>月子病</w:t>
      </w:r>
      <w:r w:rsidR="00E87FAA">
        <w:rPr>
          <w:rFonts w:eastAsia="宋体"/>
          <w:sz w:val="28"/>
          <w:szCs w:val="28"/>
          <w:lang w:eastAsia="zh-CN"/>
        </w:rPr>
        <w:t>好了后，我去体检，发现我的乳腺纤维瘤也化掉了。所以说咱们的健身就是</w:t>
      </w:r>
      <w:r w:rsidR="003F66AF">
        <w:rPr>
          <w:rFonts w:eastAsia="宋体" w:hint="eastAsia"/>
          <w:sz w:val="28"/>
          <w:szCs w:val="28"/>
          <w:lang w:eastAsia="zh-CN"/>
        </w:rPr>
        <w:t>把</w:t>
      </w:r>
      <w:r w:rsidR="00E87FAA">
        <w:rPr>
          <w:rFonts w:eastAsia="宋体"/>
          <w:sz w:val="28"/>
          <w:szCs w:val="28"/>
          <w:lang w:eastAsia="zh-CN"/>
        </w:rPr>
        <w:t>大气调好了，大气一转，其气乃散，就是一好</w:t>
      </w:r>
      <w:r w:rsidR="006F4086">
        <w:rPr>
          <w:rFonts w:eastAsia="宋体" w:hint="eastAsia"/>
          <w:sz w:val="28"/>
          <w:szCs w:val="28"/>
          <w:lang w:eastAsia="zh-CN"/>
        </w:rPr>
        <w:t>百</w:t>
      </w:r>
      <w:r w:rsidR="00E87FAA">
        <w:rPr>
          <w:rFonts w:eastAsia="宋体"/>
          <w:sz w:val="28"/>
          <w:szCs w:val="28"/>
          <w:lang w:eastAsia="zh-CN"/>
        </w:rPr>
        <w:t>好</w:t>
      </w:r>
      <w:r w:rsidR="006F4086">
        <w:rPr>
          <w:rFonts w:eastAsia="宋体" w:hint="eastAsia"/>
          <w:sz w:val="28"/>
          <w:szCs w:val="28"/>
          <w:lang w:eastAsia="zh-CN"/>
        </w:rPr>
        <w:t>，</w:t>
      </w:r>
      <w:r w:rsidR="00E87FAA">
        <w:rPr>
          <w:rFonts w:eastAsia="宋体"/>
          <w:sz w:val="28"/>
          <w:szCs w:val="28"/>
          <w:lang w:eastAsia="zh-CN"/>
        </w:rPr>
        <w:t>很多小毛病</w:t>
      </w:r>
      <w:r w:rsidR="003F66AF">
        <w:rPr>
          <w:rFonts w:eastAsia="宋体" w:hint="eastAsia"/>
          <w:sz w:val="28"/>
          <w:szCs w:val="28"/>
          <w:lang w:eastAsia="zh-CN"/>
        </w:rPr>
        <w:t>、</w:t>
      </w:r>
      <w:r w:rsidR="00E87FAA">
        <w:rPr>
          <w:rFonts w:eastAsia="宋体"/>
          <w:sz w:val="28"/>
          <w:szCs w:val="28"/>
          <w:lang w:eastAsia="zh-CN"/>
        </w:rPr>
        <w:t>亚健康不知不觉中就好了。</w:t>
      </w:r>
    </w:p>
    <w:p w14:paraId="41B4BF36" w14:textId="60DE9DAE" w:rsidR="004C2DA3" w:rsidRDefault="00E87FAA" w:rsidP="004C2DA3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还有坐看云气</w:t>
      </w:r>
      <w:r w:rsidR="003F66AF">
        <w:rPr>
          <w:rFonts w:eastAsia="宋体" w:hint="eastAsia"/>
          <w:sz w:val="28"/>
          <w:szCs w:val="28"/>
          <w:lang w:eastAsia="zh-CN"/>
        </w:rPr>
        <w:t>师姐</w:t>
      </w:r>
      <w:r>
        <w:rPr>
          <w:rFonts w:eastAsia="宋体"/>
          <w:sz w:val="28"/>
          <w:szCs w:val="28"/>
          <w:lang w:eastAsia="zh-CN"/>
        </w:rPr>
        <w:t>说一点，我也感触特别深，咱们的健身要趁早。我当时加入得明</w:t>
      </w:r>
      <w:r w:rsidR="003F66AF">
        <w:rPr>
          <w:rFonts w:eastAsia="宋体" w:hint="eastAsia"/>
          <w:sz w:val="28"/>
          <w:szCs w:val="28"/>
          <w:lang w:eastAsia="zh-CN"/>
        </w:rPr>
        <w:t>的</w:t>
      </w:r>
      <w:r>
        <w:rPr>
          <w:rFonts w:eastAsia="宋体"/>
          <w:sz w:val="28"/>
          <w:szCs w:val="28"/>
          <w:lang w:eastAsia="zh-CN"/>
        </w:rPr>
        <w:t>时候是二十八岁</w:t>
      </w:r>
      <w:r w:rsidR="003F66A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我感觉挺幸运的，这么早就遇见了得明。所以我当时的效果也很好</w:t>
      </w:r>
      <w:r w:rsidR="004C2DA3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我的月子病大概用了</w:t>
      </w:r>
      <w:r w:rsidR="004C2DA3">
        <w:rPr>
          <w:rFonts w:eastAsia="宋体" w:hint="eastAsia"/>
          <w:sz w:val="28"/>
          <w:szCs w:val="28"/>
          <w:lang w:eastAsia="zh-CN"/>
        </w:rPr>
        <w:t>十个</w:t>
      </w:r>
      <w:r>
        <w:rPr>
          <w:rFonts w:eastAsia="宋体"/>
          <w:sz w:val="28"/>
          <w:szCs w:val="28"/>
          <w:lang w:eastAsia="zh-CN"/>
        </w:rPr>
        <w:t>半</w:t>
      </w:r>
      <w:r w:rsidR="003F66AF">
        <w:rPr>
          <w:rFonts w:eastAsia="宋体" w:hint="eastAsia"/>
          <w:sz w:val="28"/>
          <w:szCs w:val="28"/>
          <w:lang w:eastAsia="zh-CN"/>
        </w:rPr>
        <w:t>个</w:t>
      </w:r>
      <w:r>
        <w:rPr>
          <w:rFonts w:eastAsia="宋体"/>
          <w:sz w:val="28"/>
          <w:szCs w:val="28"/>
          <w:lang w:eastAsia="zh-CN"/>
        </w:rPr>
        <w:t>月的时间就完全的调理好了。如果我到四五十岁再来，可能周期会长，等到你再晚一点，大厦将倾的时候，你再扶</w:t>
      </w:r>
      <w:r w:rsidR="0005365B">
        <w:rPr>
          <w:rFonts w:eastAsia="宋体" w:hint="eastAsia"/>
          <w:sz w:val="28"/>
          <w:szCs w:val="28"/>
          <w:lang w:eastAsia="zh-CN"/>
        </w:rPr>
        <w:t>，</w:t>
      </w:r>
      <w:proofErr w:type="gramStart"/>
      <w:r>
        <w:rPr>
          <w:rFonts w:eastAsia="宋体"/>
          <w:sz w:val="28"/>
          <w:szCs w:val="28"/>
          <w:lang w:eastAsia="zh-CN"/>
        </w:rPr>
        <w:t>就扶不</w:t>
      </w:r>
      <w:proofErr w:type="gramEnd"/>
      <w:r>
        <w:rPr>
          <w:rFonts w:eastAsia="宋体"/>
          <w:sz w:val="28"/>
          <w:szCs w:val="28"/>
          <w:lang w:eastAsia="zh-CN"/>
        </w:rPr>
        <w:t>起来了。</w:t>
      </w:r>
    </w:p>
    <w:p w14:paraId="67BC199D" w14:textId="7DFB54EE" w:rsidR="00C107AB" w:rsidRDefault="00E87FAA" w:rsidP="009873AB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lastRenderedPageBreak/>
        <w:t>咱们的</w:t>
      </w:r>
      <w:r w:rsidR="004C2DA3">
        <w:rPr>
          <w:rFonts w:eastAsia="宋体" w:hint="eastAsia"/>
          <w:sz w:val="28"/>
          <w:szCs w:val="28"/>
          <w:lang w:eastAsia="zh-CN"/>
        </w:rPr>
        <w:t>《</w:t>
      </w:r>
      <w:r>
        <w:rPr>
          <w:rFonts w:eastAsia="宋体"/>
          <w:sz w:val="28"/>
          <w:szCs w:val="28"/>
          <w:lang w:eastAsia="zh-CN"/>
        </w:rPr>
        <w:t>黄帝内经</w:t>
      </w:r>
      <w:r w:rsidR="004C2DA3">
        <w:rPr>
          <w:rFonts w:eastAsia="宋体" w:hint="eastAsia"/>
          <w:sz w:val="28"/>
          <w:szCs w:val="28"/>
          <w:lang w:eastAsia="zh-CN"/>
        </w:rPr>
        <w:t>》《</w:t>
      </w:r>
      <w:r>
        <w:rPr>
          <w:rFonts w:eastAsia="宋体"/>
          <w:sz w:val="28"/>
          <w:szCs w:val="28"/>
          <w:lang w:eastAsia="zh-CN"/>
        </w:rPr>
        <w:t>素问</w:t>
      </w:r>
      <w:r w:rsidR="004C2DA3">
        <w:rPr>
          <w:rFonts w:eastAsia="宋体" w:hint="eastAsia"/>
          <w:sz w:val="28"/>
          <w:szCs w:val="28"/>
          <w:lang w:eastAsia="zh-CN"/>
        </w:rPr>
        <w:t>》</w:t>
      </w:r>
      <w:r>
        <w:rPr>
          <w:rFonts w:eastAsia="宋体"/>
          <w:sz w:val="28"/>
          <w:szCs w:val="28"/>
          <w:lang w:eastAsia="zh-CN"/>
        </w:rPr>
        <w:t>里边也说</w:t>
      </w:r>
      <w:r w:rsidR="00CE01A1">
        <w:rPr>
          <w:rFonts w:eastAsia="宋体" w:hint="eastAsia"/>
          <w:sz w:val="28"/>
          <w:szCs w:val="28"/>
          <w:lang w:eastAsia="zh-CN"/>
        </w:rPr>
        <w:t>“</w:t>
      </w:r>
      <w:r>
        <w:rPr>
          <w:rFonts w:eastAsia="宋体"/>
          <w:sz w:val="28"/>
          <w:szCs w:val="28"/>
          <w:lang w:eastAsia="zh-CN"/>
        </w:rPr>
        <w:t>圣人</w:t>
      </w:r>
      <w:bookmarkStart w:id="2" w:name="OLE_LINK3"/>
      <w:r>
        <w:rPr>
          <w:rFonts w:eastAsia="宋体"/>
          <w:sz w:val="28"/>
          <w:szCs w:val="28"/>
          <w:lang w:eastAsia="zh-CN"/>
        </w:rPr>
        <w:t>不治</w:t>
      </w:r>
      <w:r w:rsidR="004C2DA3">
        <w:rPr>
          <w:rFonts w:eastAsia="宋体" w:hint="eastAsia"/>
          <w:sz w:val="28"/>
          <w:szCs w:val="28"/>
          <w:lang w:eastAsia="zh-CN"/>
        </w:rPr>
        <w:t>已</w:t>
      </w:r>
      <w:r>
        <w:rPr>
          <w:rFonts w:eastAsia="宋体"/>
          <w:sz w:val="28"/>
          <w:szCs w:val="28"/>
          <w:lang w:eastAsia="zh-CN"/>
        </w:rPr>
        <w:t>病治未病</w:t>
      </w:r>
      <w:r w:rsidR="004C2DA3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不治</w:t>
      </w:r>
      <w:r w:rsidR="009873AB">
        <w:rPr>
          <w:rFonts w:eastAsia="宋体" w:hint="eastAsia"/>
          <w:sz w:val="28"/>
          <w:szCs w:val="28"/>
          <w:lang w:eastAsia="zh-CN"/>
        </w:rPr>
        <w:t>已</w:t>
      </w:r>
      <w:r>
        <w:rPr>
          <w:rFonts w:eastAsia="宋体"/>
          <w:sz w:val="28"/>
          <w:szCs w:val="28"/>
          <w:lang w:eastAsia="zh-CN"/>
        </w:rPr>
        <w:t>乱治未乱，</w:t>
      </w:r>
      <w:bookmarkEnd w:id="2"/>
      <w:proofErr w:type="gramStart"/>
      <w:r w:rsidR="00CE01A1" w:rsidRPr="00CE01A1">
        <w:rPr>
          <w:rFonts w:eastAsia="宋体"/>
          <w:sz w:val="28"/>
          <w:szCs w:val="28"/>
          <w:lang w:eastAsia="zh-CN"/>
        </w:rPr>
        <w:t>譬</w:t>
      </w:r>
      <w:proofErr w:type="gramEnd"/>
      <w:r w:rsidR="00CE01A1" w:rsidRPr="00CE01A1">
        <w:rPr>
          <w:rFonts w:eastAsia="宋体"/>
          <w:sz w:val="28"/>
          <w:szCs w:val="28"/>
          <w:lang w:eastAsia="zh-CN"/>
        </w:rPr>
        <w:t>犹渴而穿井，斗而铸锥，不亦晚乎！</w:t>
      </w:r>
      <w:r w:rsidR="00CE01A1">
        <w:rPr>
          <w:rFonts w:eastAsia="宋体" w:hint="eastAsia"/>
          <w:sz w:val="28"/>
          <w:szCs w:val="28"/>
          <w:lang w:eastAsia="zh-CN"/>
        </w:rPr>
        <w:t>”，</w:t>
      </w:r>
      <w:r>
        <w:rPr>
          <w:rFonts w:eastAsia="宋体"/>
          <w:sz w:val="28"/>
          <w:szCs w:val="28"/>
          <w:lang w:eastAsia="zh-CN"/>
        </w:rPr>
        <w:t>等到你渴了才想着去打井，等到你到上战场了</w:t>
      </w:r>
      <w:r w:rsidR="009873AB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再想着要去打造武器，那就晚了</w:t>
      </w:r>
      <w:r w:rsidR="003F66AF">
        <w:rPr>
          <w:rFonts w:eastAsia="宋体" w:hint="eastAsia"/>
          <w:sz w:val="28"/>
          <w:szCs w:val="28"/>
          <w:lang w:eastAsia="zh-CN"/>
        </w:rPr>
        <w:t>。</w:t>
      </w:r>
      <w:r>
        <w:rPr>
          <w:rFonts w:eastAsia="宋体"/>
          <w:sz w:val="28"/>
          <w:szCs w:val="28"/>
          <w:lang w:eastAsia="zh-CN"/>
        </w:rPr>
        <w:t>所以说越早加入越好。</w:t>
      </w:r>
    </w:p>
    <w:p w14:paraId="77252D91" w14:textId="77777777" w:rsidR="00FD2AE7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六十二岁当然有救啦，你好好锻炼。我们有一个高质量的有尊严的晚年也非常重要。现在很多六十多</w:t>
      </w:r>
      <w:r w:rsidR="00CE01A1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七十多有病的在床上</w:t>
      </w:r>
      <w:r w:rsidR="00CE01A1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整天也下不了床，我感觉也没有尊严，更没有</w:t>
      </w:r>
      <w:r w:rsidR="00CE01A1">
        <w:rPr>
          <w:rFonts w:eastAsia="宋体"/>
          <w:sz w:val="28"/>
          <w:szCs w:val="28"/>
          <w:lang w:eastAsia="zh-CN"/>
        </w:rPr>
        <w:t>生活</w:t>
      </w:r>
      <w:r>
        <w:rPr>
          <w:rFonts w:eastAsia="宋体"/>
          <w:sz w:val="28"/>
          <w:szCs w:val="28"/>
          <w:lang w:eastAsia="zh-CN"/>
        </w:rPr>
        <w:t>质量可言</w:t>
      </w:r>
      <w:r w:rsidR="00CE01A1">
        <w:rPr>
          <w:rFonts w:eastAsia="宋体" w:hint="eastAsia"/>
          <w:sz w:val="28"/>
          <w:szCs w:val="28"/>
          <w:lang w:eastAsia="zh-CN"/>
        </w:rPr>
        <w:t>。</w:t>
      </w:r>
    </w:p>
    <w:p w14:paraId="5AFFA80A" w14:textId="49CB0C9A" w:rsidR="00C107AB" w:rsidRDefault="00E87FAA" w:rsidP="00FD2AE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二十八期正在招生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可能有些人在外面报了很多课，或者被某些疾病缠绕折磨。但是我想说请你务必一而再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再而三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三而不竭</w:t>
      </w:r>
      <w:r w:rsidR="00895F5E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千万次的</w:t>
      </w:r>
      <w:r w:rsidR="00895F5E">
        <w:rPr>
          <w:rFonts w:eastAsia="宋体" w:hint="eastAsia"/>
          <w:sz w:val="28"/>
          <w:szCs w:val="28"/>
          <w:lang w:eastAsia="zh-CN"/>
        </w:rPr>
        <w:t>毫不犹豫</w:t>
      </w:r>
      <w:r>
        <w:rPr>
          <w:rFonts w:eastAsia="宋体"/>
          <w:sz w:val="28"/>
          <w:szCs w:val="28"/>
          <w:lang w:eastAsia="zh-CN"/>
        </w:rPr>
        <w:t>将自己</w:t>
      </w:r>
      <w:r w:rsidR="00895F5E">
        <w:rPr>
          <w:rFonts w:eastAsia="宋体" w:hint="eastAsia"/>
          <w:sz w:val="28"/>
          <w:szCs w:val="28"/>
          <w:lang w:eastAsia="zh-CN"/>
        </w:rPr>
        <w:t>救于</w:t>
      </w:r>
      <w:r>
        <w:rPr>
          <w:rFonts w:eastAsia="宋体"/>
          <w:sz w:val="28"/>
          <w:szCs w:val="28"/>
          <w:lang w:eastAsia="zh-CN"/>
        </w:rPr>
        <w:t>世间水火。你不要灰心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你跟着自己的感觉，你觉得</w:t>
      </w:r>
      <w:proofErr w:type="gramStart"/>
      <w:r>
        <w:rPr>
          <w:rFonts w:eastAsia="宋体"/>
          <w:sz w:val="28"/>
          <w:szCs w:val="28"/>
          <w:lang w:eastAsia="zh-CN"/>
        </w:rPr>
        <w:t>得</w:t>
      </w:r>
      <w:proofErr w:type="gramEnd"/>
      <w:r>
        <w:rPr>
          <w:rFonts w:eastAsia="宋体"/>
          <w:sz w:val="28"/>
          <w:szCs w:val="28"/>
          <w:lang w:eastAsia="zh-CN"/>
        </w:rPr>
        <w:t>明是能解决你这些问题，你就给自己一个机会。</w:t>
      </w:r>
    </w:p>
    <w:p w14:paraId="1BC7D200" w14:textId="77777777" w:rsidR="00895F5E" w:rsidRDefault="00E87FAA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有一句话说的好，渔夫出海前，他不知道鱼在哪里，可是他们还是选择出发。人生有很多时候是选择了才有机会，是相信了才有可能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你要跟着你的感觉</w:t>
      </w:r>
      <w:r w:rsidR="00FD2AE7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大不了就试一试嘛。</w:t>
      </w:r>
    </w:p>
    <w:p w14:paraId="6FA893DB" w14:textId="6E279CA3" w:rsidR="00FD2AE7" w:rsidRDefault="00895F5E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（</w:t>
      </w:r>
      <w:r w:rsidR="00E87FAA">
        <w:rPr>
          <w:rFonts w:eastAsia="宋体"/>
          <w:sz w:val="28"/>
          <w:szCs w:val="28"/>
          <w:lang w:eastAsia="zh-CN"/>
        </w:rPr>
        <w:t>四十五岁加入，现在已经七年了。</w:t>
      </w:r>
      <w:r>
        <w:rPr>
          <w:rFonts w:eastAsia="宋体" w:hint="eastAsia"/>
          <w:sz w:val="28"/>
          <w:szCs w:val="28"/>
          <w:lang w:eastAsia="zh-CN"/>
        </w:rPr>
        <w:t>）</w:t>
      </w:r>
    </w:p>
    <w:p w14:paraId="1B22E710" w14:textId="1102CD44" w:rsidR="0019199F" w:rsidRDefault="00E87FAA" w:rsidP="00FD2AE7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像我这种三心二意的人，我从来没有啥能坚持过的。我二十八岁，到现在也坚持了六七年了，所以说是选择了才有机会，相信了才有可能</w:t>
      </w:r>
      <w:r w:rsidR="0019199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你一直在外面徘徊着</w:t>
      </w:r>
      <w:r w:rsidR="0019199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就是耽误了当下最好的时光。</w:t>
      </w:r>
    </w:p>
    <w:p w14:paraId="5937D2CA" w14:textId="158B0B47" w:rsidR="00C107AB" w:rsidRDefault="00E87FAA" w:rsidP="0019199F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我们的健身就像刚刚</w:t>
      </w:r>
      <w:r>
        <w:rPr>
          <w:rFonts w:eastAsia="宋体" w:hint="eastAsia"/>
          <w:sz w:val="28"/>
          <w:szCs w:val="28"/>
          <w:lang w:eastAsia="zh-CN"/>
        </w:rPr>
        <w:t>刘叶梅</w:t>
      </w:r>
      <w:r>
        <w:rPr>
          <w:rFonts w:eastAsia="宋体"/>
          <w:sz w:val="28"/>
          <w:szCs w:val="28"/>
          <w:lang w:eastAsia="zh-CN"/>
        </w:rPr>
        <w:t>师姐分享的一样，我们是身心同健，你的身体的很多毛病就没了</w:t>
      </w:r>
      <w:r w:rsidR="0019199F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没了之后，你的心情</w:t>
      </w:r>
      <w:r w:rsidR="006434E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你的心态，你对整个人生的包容性，你对整个世界的体验感也绝对</w:t>
      </w:r>
      <w:r w:rsidR="005E3D7F">
        <w:rPr>
          <w:rFonts w:eastAsia="宋体" w:hint="eastAsia"/>
          <w:sz w:val="28"/>
          <w:szCs w:val="28"/>
          <w:lang w:eastAsia="zh-CN"/>
        </w:rPr>
        <w:t>会</w:t>
      </w:r>
      <w:r>
        <w:rPr>
          <w:rFonts w:eastAsia="宋体"/>
          <w:sz w:val="28"/>
          <w:szCs w:val="28"/>
          <w:lang w:eastAsia="zh-CN"/>
        </w:rPr>
        <w:t>不一样的。你身体好了，精力体力好，还有大把的美好的时间</w:t>
      </w:r>
      <w:r w:rsidR="006434E2">
        <w:rPr>
          <w:rFonts w:eastAsia="宋体" w:hint="eastAsia"/>
          <w:sz w:val="28"/>
          <w:szCs w:val="28"/>
          <w:lang w:eastAsia="zh-CN"/>
        </w:rPr>
        <w:t>，</w:t>
      </w:r>
      <w:r>
        <w:rPr>
          <w:rFonts w:eastAsia="宋体"/>
          <w:sz w:val="28"/>
          <w:szCs w:val="28"/>
          <w:lang w:eastAsia="zh-CN"/>
        </w:rPr>
        <w:t>美好的光阴。</w:t>
      </w:r>
    </w:p>
    <w:p w14:paraId="5099687E" w14:textId="31A67124" w:rsidR="00C107AB" w:rsidRDefault="00E87FAA" w:rsidP="006434E2">
      <w:pPr>
        <w:widowControl w:val="0"/>
        <w:adjustRightInd w:val="0"/>
        <w:snapToGrid w:val="0"/>
        <w:spacing w:after="0" w:line="360" w:lineRule="auto"/>
        <w:ind w:firstLine="480"/>
        <w:rPr>
          <w:rFonts w:eastAsia="宋体" w:hint="eastAsia"/>
          <w:sz w:val="28"/>
          <w:szCs w:val="28"/>
          <w:lang w:eastAsia="zh-CN"/>
        </w:rPr>
      </w:pPr>
      <w:r>
        <w:rPr>
          <w:rFonts w:eastAsia="宋体"/>
          <w:sz w:val="28"/>
          <w:szCs w:val="28"/>
          <w:lang w:eastAsia="zh-CN"/>
        </w:rPr>
        <w:t>那今天我们就到这儿结束。</w:t>
      </w:r>
    </w:p>
    <w:sectPr w:rsidR="00C107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B630" w14:textId="77777777" w:rsidR="00C107AB" w:rsidRDefault="00E87FA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61EED9A" w14:textId="77777777" w:rsidR="00C107AB" w:rsidRDefault="00E87FA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97A3" w14:textId="77777777" w:rsidR="00C107AB" w:rsidRDefault="00E87FA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8249796" w14:textId="77777777" w:rsidR="00C107AB" w:rsidRDefault="00E87FAA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EAE11D"/>
    <w:multiLevelType w:val="singleLevel"/>
    <w:tmpl w:val="9A9249FE"/>
    <w:lvl w:ilvl="0">
      <w:start w:val="2"/>
      <w:numFmt w:val="chineseCounting"/>
      <w:suff w:val="nothing"/>
      <w:lvlText w:val="第%1，"/>
      <w:lvlJc w:val="left"/>
      <w:rPr>
        <w:rFonts w:hint="eastAsia"/>
        <w:lang w:val="en-US"/>
      </w:r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09431344">
    <w:abstractNumId w:val="2"/>
  </w:num>
  <w:num w:numId="2" w16cid:durableId="288098650">
    <w:abstractNumId w:val="5"/>
  </w:num>
  <w:num w:numId="3" w16cid:durableId="2009359847">
    <w:abstractNumId w:val="6"/>
  </w:num>
  <w:num w:numId="4" w16cid:durableId="335503216">
    <w:abstractNumId w:val="3"/>
  </w:num>
  <w:num w:numId="5" w16cid:durableId="201865067">
    <w:abstractNumId w:val="1"/>
  </w:num>
  <w:num w:numId="6" w16cid:durableId="59063680">
    <w:abstractNumId w:val="4"/>
  </w:num>
  <w:num w:numId="7" w16cid:durableId="56033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8DCFC94A"/>
    <w:rsid w:val="D7DD5CE9"/>
    <w:rsid w:val="DDF295CE"/>
    <w:rsid w:val="EFF5097D"/>
    <w:rsid w:val="FB0AEBC6"/>
    <w:rsid w:val="FDACAFC9"/>
    <w:rsid w:val="FFEE0F6C"/>
    <w:rsid w:val="00001C78"/>
    <w:rsid w:val="00034344"/>
    <w:rsid w:val="00034616"/>
    <w:rsid w:val="00036F03"/>
    <w:rsid w:val="00042897"/>
    <w:rsid w:val="00047E7A"/>
    <w:rsid w:val="0005365B"/>
    <w:rsid w:val="000551E6"/>
    <w:rsid w:val="0006063C"/>
    <w:rsid w:val="000719D4"/>
    <w:rsid w:val="00082CFE"/>
    <w:rsid w:val="00083DFD"/>
    <w:rsid w:val="00090BE6"/>
    <w:rsid w:val="000A3CCD"/>
    <w:rsid w:val="000B6D69"/>
    <w:rsid w:val="000C36B1"/>
    <w:rsid w:val="000C55FB"/>
    <w:rsid w:val="000D1EC2"/>
    <w:rsid w:val="000D361C"/>
    <w:rsid w:val="00101EFB"/>
    <w:rsid w:val="001029AF"/>
    <w:rsid w:val="0013636E"/>
    <w:rsid w:val="001434A8"/>
    <w:rsid w:val="00143F1E"/>
    <w:rsid w:val="001451E3"/>
    <w:rsid w:val="0015074B"/>
    <w:rsid w:val="00161447"/>
    <w:rsid w:val="00171BD5"/>
    <w:rsid w:val="001905CC"/>
    <w:rsid w:val="0019199F"/>
    <w:rsid w:val="00191EEC"/>
    <w:rsid w:val="001C146E"/>
    <w:rsid w:val="001C376F"/>
    <w:rsid w:val="001E1D1C"/>
    <w:rsid w:val="001E47F4"/>
    <w:rsid w:val="001F37D9"/>
    <w:rsid w:val="002209AA"/>
    <w:rsid w:val="00243B08"/>
    <w:rsid w:val="00255D62"/>
    <w:rsid w:val="0027328B"/>
    <w:rsid w:val="0029639D"/>
    <w:rsid w:val="002C3D31"/>
    <w:rsid w:val="002C43CB"/>
    <w:rsid w:val="002F53CF"/>
    <w:rsid w:val="00301B65"/>
    <w:rsid w:val="00314F43"/>
    <w:rsid w:val="00316978"/>
    <w:rsid w:val="00323388"/>
    <w:rsid w:val="00326F90"/>
    <w:rsid w:val="00350E70"/>
    <w:rsid w:val="00352B5B"/>
    <w:rsid w:val="00372CD7"/>
    <w:rsid w:val="00374895"/>
    <w:rsid w:val="00376A3B"/>
    <w:rsid w:val="003F66AF"/>
    <w:rsid w:val="004055A0"/>
    <w:rsid w:val="00421890"/>
    <w:rsid w:val="004413F2"/>
    <w:rsid w:val="00473D9C"/>
    <w:rsid w:val="00485340"/>
    <w:rsid w:val="00497211"/>
    <w:rsid w:val="004A4883"/>
    <w:rsid w:val="004C0832"/>
    <w:rsid w:val="004C2DA3"/>
    <w:rsid w:val="004F2687"/>
    <w:rsid w:val="00505B9E"/>
    <w:rsid w:val="00553CF6"/>
    <w:rsid w:val="00560EAF"/>
    <w:rsid w:val="0056243C"/>
    <w:rsid w:val="0056493F"/>
    <w:rsid w:val="005759B1"/>
    <w:rsid w:val="00587691"/>
    <w:rsid w:val="005954DB"/>
    <w:rsid w:val="005B42B2"/>
    <w:rsid w:val="005C4E71"/>
    <w:rsid w:val="005D189B"/>
    <w:rsid w:val="005D65A8"/>
    <w:rsid w:val="005E3D7F"/>
    <w:rsid w:val="00616A51"/>
    <w:rsid w:val="006434E2"/>
    <w:rsid w:val="00692C26"/>
    <w:rsid w:val="006A46D6"/>
    <w:rsid w:val="006C20C5"/>
    <w:rsid w:val="006C64C4"/>
    <w:rsid w:val="006D329C"/>
    <w:rsid w:val="006F4086"/>
    <w:rsid w:val="00762366"/>
    <w:rsid w:val="00766432"/>
    <w:rsid w:val="00795AC2"/>
    <w:rsid w:val="007B2712"/>
    <w:rsid w:val="007C14EE"/>
    <w:rsid w:val="007D78D8"/>
    <w:rsid w:val="007E035C"/>
    <w:rsid w:val="007F16D6"/>
    <w:rsid w:val="00810E1C"/>
    <w:rsid w:val="00861EBF"/>
    <w:rsid w:val="00887032"/>
    <w:rsid w:val="00893DB8"/>
    <w:rsid w:val="00895F5E"/>
    <w:rsid w:val="008C4B5A"/>
    <w:rsid w:val="008D2977"/>
    <w:rsid w:val="008F2D55"/>
    <w:rsid w:val="00936D03"/>
    <w:rsid w:val="00941C89"/>
    <w:rsid w:val="00953550"/>
    <w:rsid w:val="0098153B"/>
    <w:rsid w:val="009873AB"/>
    <w:rsid w:val="009C441F"/>
    <w:rsid w:val="009C69FD"/>
    <w:rsid w:val="009C7D61"/>
    <w:rsid w:val="009D63E5"/>
    <w:rsid w:val="00A02DA2"/>
    <w:rsid w:val="00A3649B"/>
    <w:rsid w:val="00A438DC"/>
    <w:rsid w:val="00A73A43"/>
    <w:rsid w:val="00A9029F"/>
    <w:rsid w:val="00A9757F"/>
    <w:rsid w:val="00A97E56"/>
    <w:rsid w:val="00AA1797"/>
    <w:rsid w:val="00AA1D8D"/>
    <w:rsid w:val="00AA282E"/>
    <w:rsid w:val="00AD3F21"/>
    <w:rsid w:val="00AD4F5C"/>
    <w:rsid w:val="00AE0C12"/>
    <w:rsid w:val="00AF631C"/>
    <w:rsid w:val="00B214B2"/>
    <w:rsid w:val="00B47730"/>
    <w:rsid w:val="00B534F8"/>
    <w:rsid w:val="00BB62F7"/>
    <w:rsid w:val="00BE7442"/>
    <w:rsid w:val="00BF4E24"/>
    <w:rsid w:val="00C107AB"/>
    <w:rsid w:val="00C21862"/>
    <w:rsid w:val="00C36FF5"/>
    <w:rsid w:val="00C546DA"/>
    <w:rsid w:val="00C7712F"/>
    <w:rsid w:val="00CA591B"/>
    <w:rsid w:val="00CB0664"/>
    <w:rsid w:val="00CD75D9"/>
    <w:rsid w:val="00CE01A1"/>
    <w:rsid w:val="00CF000B"/>
    <w:rsid w:val="00CF06FF"/>
    <w:rsid w:val="00D16688"/>
    <w:rsid w:val="00D273A7"/>
    <w:rsid w:val="00D64C5C"/>
    <w:rsid w:val="00D77D5A"/>
    <w:rsid w:val="00D90CF1"/>
    <w:rsid w:val="00D97C72"/>
    <w:rsid w:val="00DB76AE"/>
    <w:rsid w:val="00DC633A"/>
    <w:rsid w:val="00DD229D"/>
    <w:rsid w:val="00DD3AA3"/>
    <w:rsid w:val="00DF3411"/>
    <w:rsid w:val="00E044F3"/>
    <w:rsid w:val="00E053EB"/>
    <w:rsid w:val="00E4037B"/>
    <w:rsid w:val="00E40CC4"/>
    <w:rsid w:val="00E62B5D"/>
    <w:rsid w:val="00E83E8A"/>
    <w:rsid w:val="00E87FAA"/>
    <w:rsid w:val="00EB2111"/>
    <w:rsid w:val="00EC31B9"/>
    <w:rsid w:val="00ED4E97"/>
    <w:rsid w:val="00ED623F"/>
    <w:rsid w:val="00EF570C"/>
    <w:rsid w:val="00F3035E"/>
    <w:rsid w:val="00F330E9"/>
    <w:rsid w:val="00F449EC"/>
    <w:rsid w:val="00F72A28"/>
    <w:rsid w:val="00F81B45"/>
    <w:rsid w:val="00F85515"/>
    <w:rsid w:val="00F86B08"/>
    <w:rsid w:val="00FA168F"/>
    <w:rsid w:val="00FA18DB"/>
    <w:rsid w:val="00FB5C44"/>
    <w:rsid w:val="00FC693F"/>
    <w:rsid w:val="00FD2AE7"/>
    <w:rsid w:val="00FE7D14"/>
    <w:rsid w:val="00FF6AEB"/>
    <w:rsid w:val="1FBF21C4"/>
    <w:rsid w:val="65EB1C41"/>
    <w:rsid w:val="6CB774A2"/>
    <w:rsid w:val="6CBFCF52"/>
    <w:rsid w:val="7775425A"/>
    <w:rsid w:val="77FFE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0880B7A"/>
  <w14:defaultImageDpi w14:val="300"/>
  <w15:docId w15:val="{9354DF4B-AEA3-46F7-BBAD-AD5B9958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/>
    <w:lsdException w:name="Medium Grid 1 Accent 3" w:uiPriority="67" w:qFormat="1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hAnsi="宋体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30</Pages>
  <Words>2851</Words>
  <Characters>16257</Characters>
  <Application>Microsoft Office Word</Application>
  <DocSecurity>0</DocSecurity>
  <Lines>135</Lines>
  <Paragraphs>38</Paragraphs>
  <ScaleCrop>false</ScaleCrop>
  <Company/>
  <LinksUpToDate>false</LinksUpToDate>
  <CharactersWithSpaces>19070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丽君 罗</cp:lastModifiedBy>
  <cp:revision>158</cp:revision>
  <dcterms:created xsi:type="dcterms:W3CDTF">2013-12-24T07:15:00Z</dcterms:created>
  <dcterms:modified xsi:type="dcterms:W3CDTF">2026-09-12T00:20:00Z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E7FB24BDF85B3F8DBD2BA26AA837B098_42</vt:lpwstr>
  </property>
</Properties>
</file>